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Default="00580093" w:rsidP="00580093">
      <w:pPr>
        <w:spacing w:line="240" w:lineRule="auto"/>
        <w:rPr>
          <w:rFonts w:eastAsia="Times New Roman" w:cs="Times New Roman"/>
          <w:b/>
          <w:bCs/>
          <w:lang w:bidi="ar-EG"/>
        </w:rPr>
      </w:pPr>
    </w:p>
    <w:p w14:paraId="6B5A48E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01AC93C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 xml:space="preserve">منظمـــــة برا كتكـــــال آكشــــن – الســــــــودان </w:t>
      </w:r>
    </w:p>
    <w:p w14:paraId="2524B453" w14:textId="2A486C64" w:rsidR="00F454F1" w:rsidRPr="00083E32"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EC601C">
        <w:rPr>
          <w:rFonts w:eastAsia="Times New Roman" w:cs="Times New Roman" w:hint="cs"/>
          <w:b/>
          <w:bCs/>
          <w:rtl/>
        </w:rPr>
        <w:t>2</w:t>
      </w:r>
      <w:r w:rsidR="00AD663A">
        <w:rPr>
          <w:rFonts w:eastAsia="Times New Roman" w:cs="Times New Roman" w:hint="cs"/>
          <w:b/>
          <w:bCs/>
          <w:rtl/>
        </w:rPr>
        <w:t>8</w:t>
      </w:r>
      <w:r w:rsidR="00A24382">
        <w:rPr>
          <w:rFonts w:eastAsia="Times New Roman" w:cs="Times New Roman" w:hint="cs"/>
          <w:b/>
          <w:bCs/>
          <w:rtl/>
        </w:rPr>
        <w:t xml:space="preserve"> </w:t>
      </w:r>
      <w:r w:rsidR="00EC601C">
        <w:rPr>
          <w:rFonts w:eastAsia="Times New Roman" w:cs="Times New Roman" w:hint="cs"/>
          <w:b/>
          <w:bCs/>
          <w:rtl/>
        </w:rPr>
        <w:t>ا</w:t>
      </w:r>
      <w:r w:rsidR="00EA47B5">
        <w:rPr>
          <w:rFonts w:eastAsia="Times New Roman" w:cs="Times New Roman" w:hint="cs"/>
          <w:b/>
          <w:bCs/>
          <w:rtl/>
        </w:rPr>
        <w:t>غسطس</w:t>
      </w:r>
      <w:r w:rsidRPr="00083E32">
        <w:rPr>
          <w:rFonts w:eastAsia="Times New Roman" w:cs="Times New Roman"/>
          <w:b/>
          <w:bCs/>
          <w:rtl/>
        </w:rPr>
        <w:t xml:space="preserve"> 202</w:t>
      </w:r>
      <w:r>
        <w:rPr>
          <w:rFonts w:eastAsia="Times New Roman" w:cs="Times New Roman" w:hint="cs"/>
          <w:b/>
          <w:bCs/>
          <w:rtl/>
        </w:rPr>
        <w:t>5</w:t>
      </w:r>
      <w:r w:rsidRPr="00083E32">
        <w:rPr>
          <w:rFonts w:eastAsia="Times New Roman" w:cs="Times New Roman"/>
          <w:b/>
          <w:bCs/>
          <w:rtl/>
        </w:rPr>
        <w:t xml:space="preserve"> </w:t>
      </w:r>
    </w:p>
    <w:p w14:paraId="0C26A2AE" w14:textId="22BDC114" w:rsidR="00F454F1" w:rsidRPr="00136D3A" w:rsidRDefault="00F454F1" w:rsidP="00F454F1">
      <w:pPr>
        <w:bidi/>
        <w:spacing w:line="240" w:lineRule="auto"/>
        <w:jc w:val="center"/>
        <w:rPr>
          <w:rFonts w:eastAsia="Times New Roman" w:cs="Times New Roman"/>
          <w:b/>
          <w:bCs/>
          <w:sz w:val="28"/>
          <w:szCs w:val="28"/>
        </w:rPr>
      </w:pPr>
      <w:r w:rsidRPr="00136D3A">
        <w:rPr>
          <w:rFonts w:eastAsia="Times New Roman" w:cs="Times New Roman"/>
          <w:b/>
          <w:bCs/>
          <w:sz w:val="28"/>
          <w:szCs w:val="28"/>
          <w:rtl/>
        </w:rPr>
        <w:t xml:space="preserve">رقم العطاء: </w:t>
      </w:r>
      <w:r w:rsidRPr="00136D3A">
        <w:rPr>
          <w:rFonts w:eastAsia="Times New Roman" w:cs="Times New Roman"/>
          <w:b/>
          <w:bCs/>
          <w:sz w:val="28"/>
          <w:szCs w:val="28"/>
          <w:u w:val="single"/>
        </w:rPr>
        <w:t>SDN2608</w:t>
      </w:r>
      <w:r w:rsidR="00F37E5F">
        <w:rPr>
          <w:rFonts w:eastAsia="Times New Roman" w:cs="Times New Roman"/>
          <w:b/>
          <w:bCs/>
          <w:sz w:val="28"/>
          <w:szCs w:val="28"/>
          <w:u w:val="single"/>
        </w:rPr>
        <w:t>0</w:t>
      </w:r>
      <w:r w:rsidRPr="00136D3A">
        <w:rPr>
          <w:rFonts w:eastAsia="Times New Roman" w:cs="Times New Roman"/>
          <w:b/>
          <w:bCs/>
          <w:sz w:val="28"/>
          <w:szCs w:val="28"/>
          <w:u w:val="single"/>
        </w:rPr>
        <w:t>- KAS</w:t>
      </w:r>
      <w:r w:rsidR="00F97962" w:rsidRPr="00136D3A">
        <w:rPr>
          <w:rFonts w:eastAsia="Times New Roman" w:cs="Times New Roman"/>
          <w:b/>
          <w:bCs/>
          <w:sz w:val="28"/>
          <w:szCs w:val="28"/>
          <w:u w:val="single"/>
        </w:rPr>
        <w:t>-Aug</w:t>
      </w:r>
      <w:r w:rsidRPr="00136D3A">
        <w:rPr>
          <w:rFonts w:eastAsia="Times New Roman" w:cs="Times New Roman"/>
          <w:b/>
          <w:bCs/>
          <w:sz w:val="28"/>
          <w:szCs w:val="28"/>
          <w:u w:val="single"/>
        </w:rPr>
        <w:t>-2025–PR</w:t>
      </w:r>
      <w:r w:rsidRPr="00136D3A">
        <w:rPr>
          <w:rFonts w:eastAsia="Times New Roman" w:cs="Times New Roman"/>
          <w:b/>
          <w:bCs/>
          <w:sz w:val="28"/>
          <w:szCs w:val="28"/>
          <w:u w:val="single"/>
          <w:lang w:val="en-GB"/>
        </w:rPr>
        <w:t>0</w:t>
      </w:r>
      <w:r w:rsidR="00901C44" w:rsidRPr="00136D3A">
        <w:rPr>
          <w:rFonts w:eastAsia="Times New Roman" w:cs="Times New Roman"/>
          <w:b/>
          <w:bCs/>
          <w:sz w:val="28"/>
          <w:szCs w:val="28"/>
          <w:u w:val="single"/>
          <w:lang w:val="en-GB"/>
        </w:rPr>
        <w:t>6</w:t>
      </w:r>
      <w:r w:rsidR="0011783C">
        <w:rPr>
          <w:rFonts w:eastAsia="Times New Roman" w:cs="Times New Roman"/>
          <w:b/>
          <w:bCs/>
          <w:sz w:val="28"/>
          <w:szCs w:val="28"/>
          <w:u w:val="single"/>
          <w:lang w:val="en-GB"/>
        </w:rPr>
        <w:t>8</w:t>
      </w:r>
      <w:r w:rsidRPr="00136D3A">
        <w:rPr>
          <w:rFonts w:eastAsia="Times New Roman" w:cs="Times New Roman"/>
          <w:b/>
          <w:bCs/>
          <w:sz w:val="28"/>
          <w:szCs w:val="28"/>
          <w:u w:val="single"/>
        </w:rPr>
        <w:t xml:space="preserve">- </w:t>
      </w:r>
    </w:p>
    <w:p w14:paraId="413BAE79" w14:textId="47CAFD69" w:rsidR="00F454F1" w:rsidRDefault="00945F40" w:rsidP="00F454F1">
      <w:pPr>
        <w:spacing w:line="240" w:lineRule="auto"/>
        <w:jc w:val="center"/>
        <w:rPr>
          <w:rFonts w:eastAsia="Times New Roman" w:cs="Arial"/>
          <w:b/>
          <w:bCs/>
          <w:sz w:val="28"/>
          <w:szCs w:val="28"/>
          <w:u w:val="single"/>
          <w:rtl/>
        </w:rPr>
      </w:pPr>
      <w:r w:rsidRPr="00C751C1">
        <w:rPr>
          <w:rFonts w:eastAsia="Times New Roman" w:cs="Arial"/>
          <w:b/>
          <w:bCs/>
          <w:sz w:val="28"/>
          <w:szCs w:val="28"/>
          <w:u w:val="single"/>
          <w:rtl/>
        </w:rPr>
        <w:t xml:space="preserve">توفير </w:t>
      </w:r>
      <w:bookmarkStart w:id="0" w:name="_Hlk207110357"/>
      <w:r w:rsidR="00F95353" w:rsidRPr="00C751C1">
        <w:rPr>
          <w:rFonts w:eastAsia="Times New Roman" w:cs="Arial" w:hint="cs"/>
          <w:b/>
          <w:bCs/>
          <w:sz w:val="28"/>
          <w:szCs w:val="28"/>
          <w:u w:val="single"/>
          <w:rtl/>
        </w:rPr>
        <w:t>اليات</w:t>
      </w:r>
      <w:r w:rsidR="00F33B94" w:rsidRPr="00C751C1">
        <w:rPr>
          <w:rFonts w:eastAsia="Times New Roman" w:cs="Arial"/>
          <w:b/>
          <w:bCs/>
          <w:sz w:val="28"/>
          <w:szCs w:val="28"/>
          <w:u w:val="single"/>
          <w:rtl/>
        </w:rPr>
        <w:t xml:space="preserve"> زراعية </w:t>
      </w:r>
      <w:bookmarkEnd w:id="0"/>
      <w:r w:rsidR="00F37E5F">
        <w:rPr>
          <w:rFonts w:eastAsia="Times New Roman" w:cs="Arial" w:hint="cs"/>
          <w:b/>
          <w:bCs/>
          <w:sz w:val="28"/>
          <w:szCs w:val="28"/>
          <w:u w:val="single"/>
          <w:rtl/>
        </w:rPr>
        <w:t>ل</w:t>
      </w:r>
      <w:r w:rsidR="00F37E5F" w:rsidRPr="00F37E5F">
        <w:rPr>
          <w:rFonts w:eastAsia="Times New Roman" w:cs="Arial"/>
          <w:b/>
          <w:bCs/>
          <w:sz w:val="28"/>
          <w:szCs w:val="28"/>
          <w:u w:val="single"/>
          <w:rtl/>
        </w:rPr>
        <w:t xml:space="preserve">دعم صغار المزارعين </w:t>
      </w:r>
      <w:r w:rsidR="00DB05A1" w:rsidRPr="00C751C1">
        <w:rPr>
          <w:rFonts w:eastAsia="Times New Roman" w:cs="Arial"/>
          <w:b/>
          <w:bCs/>
          <w:sz w:val="28"/>
          <w:szCs w:val="28"/>
          <w:u w:val="single"/>
          <w:rtl/>
        </w:rPr>
        <w:t>–</w:t>
      </w:r>
      <w:r w:rsidR="00E072E5" w:rsidRPr="00C751C1">
        <w:rPr>
          <w:rFonts w:eastAsia="Times New Roman" w:cs="Arial" w:hint="cs"/>
          <w:b/>
          <w:bCs/>
          <w:sz w:val="28"/>
          <w:szCs w:val="28"/>
          <w:u w:val="single"/>
          <w:rtl/>
        </w:rPr>
        <w:t xml:space="preserve"> ولاية</w:t>
      </w:r>
      <w:r w:rsidR="00DB05A1" w:rsidRPr="00C751C1">
        <w:rPr>
          <w:rFonts w:eastAsia="Times New Roman" w:cs="Arial" w:hint="cs"/>
          <w:b/>
          <w:bCs/>
          <w:sz w:val="28"/>
          <w:szCs w:val="28"/>
          <w:u w:val="single"/>
          <w:rtl/>
        </w:rPr>
        <w:t xml:space="preserve"> </w:t>
      </w:r>
      <w:r w:rsidR="00F454F1" w:rsidRPr="00C751C1">
        <w:rPr>
          <w:rFonts w:eastAsia="Times New Roman" w:cs="Arial" w:hint="cs"/>
          <w:b/>
          <w:bCs/>
          <w:sz w:val="28"/>
          <w:szCs w:val="28"/>
          <w:u w:val="single"/>
          <w:rtl/>
        </w:rPr>
        <w:t>ا</w:t>
      </w:r>
      <w:r w:rsidRPr="00C751C1">
        <w:rPr>
          <w:rFonts w:eastAsia="Times New Roman" w:cs="Arial" w:hint="cs"/>
          <w:b/>
          <w:bCs/>
          <w:sz w:val="28"/>
          <w:szCs w:val="28"/>
          <w:u w:val="single"/>
          <w:rtl/>
        </w:rPr>
        <w:t>ل</w:t>
      </w:r>
      <w:r w:rsidR="0009058E" w:rsidRPr="00C751C1">
        <w:rPr>
          <w:rFonts w:eastAsia="Times New Roman" w:cs="Arial" w:hint="cs"/>
          <w:b/>
          <w:bCs/>
          <w:sz w:val="28"/>
          <w:szCs w:val="28"/>
          <w:u w:val="single"/>
          <w:rtl/>
        </w:rPr>
        <w:t>قضارف</w:t>
      </w:r>
      <w:r w:rsidR="00F454F1" w:rsidRPr="00C751C1">
        <w:rPr>
          <w:rFonts w:eastAsia="Times New Roman" w:cs="Arial" w:hint="cs"/>
          <w:b/>
          <w:bCs/>
          <w:sz w:val="28"/>
          <w:szCs w:val="28"/>
          <w:u w:val="single"/>
          <w:rtl/>
        </w:rPr>
        <w:t xml:space="preserve"> </w:t>
      </w:r>
    </w:p>
    <w:p w14:paraId="574758F0" w14:textId="77777777" w:rsidR="00136D3A" w:rsidRPr="00C751C1" w:rsidRDefault="00136D3A" w:rsidP="00F454F1">
      <w:pPr>
        <w:spacing w:line="240" w:lineRule="auto"/>
        <w:jc w:val="center"/>
        <w:rPr>
          <w:rFonts w:eastAsia="Times New Roman" w:cs="Arial"/>
          <w:b/>
          <w:bCs/>
          <w:sz w:val="28"/>
          <w:szCs w:val="28"/>
          <w:u w:val="single"/>
        </w:rPr>
      </w:pPr>
    </w:p>
    <w:p w14:paraId="6BBF5332" w14:textId="77777777" w:rsidR="00580093" w:rsidRPr="00DE7D94" w:rsidRDefault="00580093" w:rsidP="00580093">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77777777" w:rsidR="00580093" w:rsidRPr="00DE7D94" w:rsidRDefault="00580093" w:rsidP="00580093">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614C13FB" w14:textId="66AAFFF5" w:rsidR="00D243BA" w:rsidRPr="00DE7D94" w:rsidRDefault="00580093" w:rsidP="00D243BA">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121A64">
        <w:rPr>
          <w:rFonts w:eastAsia="Times New Roman" w:cs="Arial" w:hint="cs"/>
          <w:b/>
          <w:bCs/>
          <w:rtl/>
          <w:lang w:bidi="ar-EG"/>
        </w:rPr>
        <w:t>ل</w:t>
      </w:r>
      <w:r w:rsidR="0009058E" w:rsidRPr="0009058E">
        <w:rPr>
          <w:rFonts w:eastAsia="Times New Roman" w:cs="Arial"/>
          <w:b/>
          <w:bCs/>
          <w:rtl/>
        </w:rPr>
        <w:t xml:space="preserve">توفير </w:t>
      </w:r>
      <w:r w:rsidR="00FA3F2D" w:rsidRPr="00FA3F2D">
        <w:rPr>
          <w:rFonts w:eastAsia="Times New Roman" w:cs="Arial"/>
          <w:b/>
          <w:bCs/>
          <w:rtl/>
        </w:rPr>
        <w:t xml:space="preserve">اليات زراعية </w:t>
      </w:r>
      <w:r w:rsidR="00DD7A3A" w:rsidRPr="00DD7A3A">
        <w:rPr>
          <w:rFonts w:eastAsia="Times New Roman" w:cs="Arial" w:hint="cs"/>
          <w:b/>
          <w:bCs/>
          <w:rtl/>
          <w:lang w:bidi="ar-EG"/>
        </w:rPr>
        <w:t>ل</w:t>
      </w:r>
      <w:r w:rsidR="00DD7A3A" w:rsidRPr="00DD7A3A">
        <w:rPr>
          <w:rFonts w:eastAsia="Times New Roman" w:cs="Arial"/>
          <w:b/>
          <w:bCs/>
          <w:rtl/>
          <w:lang w:bidi="ar-EG"/>
        </w:rPr>
        <w:t>دعم صغار المزارعين</w:t>
      </w:r>
      <w:r w:rsidR="00FA3F2D">
        <w:rPr>
          <w:rFonts w:eastAsia="Times New Roman" w:cs="Arial" w:hint="cs"/>
          <w:b/>
          <w:bCs/>
          <w:rtl/>
        </w:rPr>
        <w:t xml:space="preserve"> لولاية </w:t>
      </w:r>
      <w:r w:rsidR="0009058E">
        <w:rPr>
          <w:rFonts w:eastAsia="Times New Roman" w:cs="Arial" w:hint="cs"/>
          <w:b/>
          <w:bCs/>
          <w:u w:val="single"/>
          <w:rtl/>
        </w:rPr>
        <w:t>القضارف</w:t>
      </w:r>
      <w:r w:rsidR="00D243BA">
        <w:rPr>
          <w:rFonts w:eastAsia="Times New Roman" w:cs="Arial" w:hint="cs"/>
          <w:b/>
          <w:bCs/>
          <w:u w:val="single"/>
          <w:rtl/>
        </w:rPr>
        <w:t>.</w:t>
      </w:r>
      <w:r w:rsidR="00D243BA" w:rsidRPr="00DE7D94">
        <w:rPr>
          <w:rFonts w:eastAsia="Times New Roman" w:cs="Arial" w:hint="cs"/>
          <w:b/>
          <w:bCs/>
          <w:u w:val="single"/>
          <w:rtl/>
        </w:rPr>
        <w:t xml:space="preserve"> </w:t>
      </w:r>
      <w:r w:rsidR="00D243BA" w:rsidRPr="00DE7D94">
        <w:rPr>
          <w:rFonts w:eastAsia="Times New Roman" w:cs="Arial"/>
          <w:b/>
          <w:bCs/>
          <w:rtl/>
          <w:lang w:bidi="ar-EG"/>
        </w:rPr>
        <w:t>وفقا للشروط و المواصفات الواردة بكراسة العطاء.</w:t>
      </w:r>
    </w:p>
    <w:p w14:paraId="774EA104" w14:textId="493ADA63" w:rsidR="00580093" w:rsidRPr="00136D3A" w:rsidRDefault="00580093" w:rsidP="00580093">
      <w:pPr>
        <w:bidi/>
        <w:jc w:val="both"/>
        <w:rPr>
          <w:rFonts w:eastAsia="Times New Roman" w:cs="Arial"/>
          <w:b/>
          <w:bCs/>
          <w:sz w:val="24"/>
          <w:szCs w:val="24"/>
          <w:rtl/>
          <w:lang w:bidi="ar-EG"/>
        </w:rPr>
      </w:pPr>
      <w:r w:rsidRPr="00136D3A">
        <w:rPr>
          <w:rFonts w:eastAsia="Times New Roman" w:cs="Arial"/>
          <w:b/>
          <w:bCs/>
          <w:sz w:val="24"/>
          <w:szCs w:val="24"/>
          <w:rtl/>
          <w:lang w:bidi="ar-EG"/>
        </w:rPr>
        <w:t>على المتقدمين للعطاء ارفاق المستندات الموضحة ادناه:</w:t>
      </w:r>
      <w:r w:rsidR="00DD7A3A">
        <w:rPr>
          <w:rFonts w:eastAsia="Times New Roman" w:cs="Arial" w:hint="cs"/>
          <w:b/>
          <w:bCs/>
          <w:sz w:val="24"/>
          <w:szCs w:val="24"/>
          <w:rtl/>
          <w:lang w:bidi="ar-EG"/>
        </w:rPr>
        <w:t>-</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1D6BBCE8"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4/ شهادة تسجيل  من المسجل التجاري</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lang w:bidi="ar-EG"/>
        </w:rPr>
        <w:t xml:space="preserve"> </w:t>
      </w:r>
    </w:p>
    <w:p w14:paraId="71D13925" w14:textId="4131BC34" w:rsidR="000A499C" w:rsidRDefault="000A499C" w:rsidP="000A499C">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sidR="00765A6C">
        <w:rPr>
          <w:rFonts w:eastAsia="Times New Roman" w:cs="Arial" w:hint="cs"/>
          <w:b/>
          <w:bCs/>
          <w:color w:val="FF0000"/>
          <w:u w:val="single"/>
          <w:rtl/>
        </w:rPr>
        <w:t>7</w:t>
      </w:r>
      <w:r w:rsidR="00155EEB">
        <w:rPr>
          <w:rFonts w:eastAsia="Times New Roman" w:cs="Arial" w:hint="cs"/>
          <w:b/>
          <w:bCs/>
          <w:color w:val="FF0000"/>
          <w:u w:val="single"/>
          <w:rtl/>
        </w:rPr>
        <w:t xml:space="preserve"> سبتمبر</w:t>
      </w:r>
      <w:r w:rsidR="002F2355" w:rsidRPr="00FA3F2D">
        <w:rPr>
          <w:rFonts w:eastAsia="Times New Roman" w:cs="Arial"/>
          <w:b/>
          <w:bCs/>
          <w:color w:val="FF0000"/>
          <w:u w:val="single"/>
          <w:rtl/>
        </w:rPr>
        <w:t xml:space="preserve"> 2025 </w:t>
      </w:r>
      <w:r w:rsidR="002F2355" w:rsidRPr="002F2355">
        <w:rPr>
          <w:rFonts w:eastAsia="Times New Roman" w:cs="Arial"/>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3C8E05BE"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A2060" w:rsidRPr="005C400C">
          <w:rPr>
            <w:rStyle w:val="Hyperlink"/>
            <w:rFonts w:eastAsia="Times New Roman" w:cs="Arial"/>
            <w:b/>
            <w:bCs/>
            <w:lang w:val="en-GB" w:bidi="ar-EG"/>
          </w:rPr>
          <w:t>Sudan.tender@practicalactionsd.org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Pr="00697832" w:rsidRDefault="00553CEF" w:rsidP="00553CEF">
      <w:pPr>
        <w:bidi/>
        <w:spacing w:after="0"/>
        <w:jc w:val="both"/>
        <w:rPr>
          <w:rFonts w:eastAsia="Times New Roman" w:cs="Arial"/>
          <w:b/>
          <w:bCs/>
          <w:lang w:bidi="ar-EG"/>
        </w:rPr>
      </w:pPr>
    </w:p>
    <w:p w14:paraId="7EA7C368" w14:textId="77777777" w:rsidR="005D78B6" w:rsidRPr="00136D3A" w:rsidRDefault="005D78B6" w:rsidP="005D78B6">
      <w:pPr>
        <w:spacing w:line="360" w:lineRule="auto"/>
        <w:jc w:val="right"/>
        <w:rPr>
          <w:b/>
          <w:bCs/>
          <w:sz w:val="28"/>
          <w:szCs w:val="28"/>
        </w:rPr>
      </w:pPr>
      <w:r w:rsidRPr="00136D3A">
        <w:rPr>
          <w:b/>
          <w:bCs/>
          <w:sz w:val="28"/>
          <w:szCs w:val="28"/>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53934681"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w:t>
      </w:r>
      <w:r w:rsidRPr="00626616">
        <w:rPr>
          <w:rFonts w:eastAsiaTheme="minorHAnsi"/>
          <w:b/>
          <w:bCs/>
        </w:rPr>
        <w:t xml:space="preserve"> </w:t>
      </w:r>
      <w:r w:rsidR="00672849" w:rsidRPr="00DE7D94">
        <w:rPr>
          <w:rFonts w:eastAsia="Times New Roman" w:cs="Arial"/>
          <w:b/>
          <w:bCs/>
          <w:rtl/>
          <w:lang w:bidi="ar-EG"/>
        </w:rPr>
        <w:t xml:space="preserve">العطاءات </w:t>
      </w:r>
      <w:r w:rsidR="00672849" w:rsidRPr="00DE7D94">
        <w:rPr>
          <w:rFonts w:eastAsia="Times New Roman" w:cs="Arial"/>
          <w:b/>
          <w:bCs/>
          <w:u w:val="single"/>
          <w:lang w:bidi="ar-EG"/>
        </w:rPr>
        <w:t xml:space="preserve"> </w:t>
      </w:r>
      <w:r w:rsidR="00B8793B">
        <w:rPr>
          <w:rFonts w:eastAsia="Times New Roman" w:cs="Arial" w:hint="cs"/>
          <w:b/>
          <w:bCs/>
          <w:color w:val="FF0000"/>
          <w:u w:val="single"/>
          <w:rtl/>
        </w:rPr>
        <w:t>7</w:t>
      </w:r>
      <w:r w:rsidR="00155EEB">
        <w:rPr>
          <w:rFonts w:eastAsia="Times New Roman" w:cs="Arial" w:hint="cs"/>
          <w:b/>
          <w:bCs/>
          <w:color w:val="FF0000"/>
          <w:u w:val="single"/>
          <w:rtl/>
        </w:rPr>
        <w:t xml:space="preserve"> سبتمبر</w:t>
      </w:r>
      <w:r w:rsidR="00155EEB" w:rsidRPr="00FA3F2D">
        <w:rPr>
          <w:rFonts w:eastAsia="Times New Roman" w:cs="Arial"/>
          <w:b/>
          <w:bCs/>
          <w:color w:val="FF0000"/>
          <w:u w:val="single"/>
          <w:rtl/>
        </w:rPr>
        <w:t xml:space="preserve"> 2025 </w:t>
      </w:r>
      <w:r w:rsidR="00155EEB" w:rsidRPr="002F2355">
        <w:rPr>
          <w:rFonts w:eastAsia="Times New Roman" w:cs="Arial"/>
          <w:b/>
          <w:bCs/>
          <w:u w:val="single"/>
          <w:rtl/>
        </w:rPr>
        <w:t xml:space="preserve">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0912140393</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46F2BBE6"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sidR="005D556E">
        <w:rPr>
          <w:rFonts w:eastAsiaTheme="minorHAnsi" w:hint="cs"/>
          <w:b/>
          <w:bCs/>
          <w:rtl/>
        </w:rPr>
        <w:t xml:space="preserve">شرق </w:t>
      </w:r>
      <w:r w:rsidR="00F420CE">
        <w:rPr>
          <w:rFonts w:eastAsiaTheme="minorHAnsi" w:hint="cs"/>
          <w:b/>
          <w:bCs/>
          <w:rtl/>
        </w:rPr>
        <w:t>السودان- كسلا</w:t>
      </w:r>
      <w:r w:rsidR="00996E02" w:rsidRPr="00697832">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28A8FB52"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66FF8C51" w14:textId="33C525BA" w:rsidR="00FF37C3" w:rsidRPr="00E82892" w:rsidRDefault="005D78B6" w:rsidP="00E82892">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4A1BC190" w:rsidR="006214D4" w:rsidRPr="006214D4" w:rsidRDefault="006214D4" w:rsidP="006E1F4D">
      <w:p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00997CD0"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Default="00FB25C8" w:rsidP="00FB25C8">
      <w:pPr>
        <w:bidi/>
        <w:spacing w:after="0" w:line="240" w:lineRule="auto"/>
        <w:rPr>
          <w:rFonts w:eastAsia="Times New Roman"/>
          <w:b/>
          <w:bCs/>
          <w:rtl/>
          <w:lang w:val="en-GB"/>
        </w:rPr>
      </w:pPr>
    </w:p>
    <w:p w14:paraId="69EC7BDD" w14:textId="77777777" w:rsidR="00836125" w:rsidRDefault="00836125" w:rsidP="00836125">
      <w:pPr>
        <w:bidi/>
        <w:spacing w:after="0" w:line="240" w:lineRule="auto"/>
        <w:rPr>
          <w:rFonts w:eastAsia="Times New Roman"/>
          <w:b/>
          <w:bCs/>
          <w:rtl/>
          <w:lang w:val="en-GB"/>
        </w:rPr>
      </w:pPr>
    </w:p>
    <w:p w14:paraId="59F84445" w14:textId="77777777" w:rsidR="00836125" w:rsidRDefault="00836125" w:rsidP="00836125">
      <w:pPr>
        <w:bidi/>
        <w:spacing w:after="0" w:line="240" w:lineRule="auto"/>
        <w:rPr>
          <w:rFonts w:eastAsia="Times New Roman"/>
          <w:b/>
          <w:bCs/>
          <w:rtl/>
          <w:lang w:val="en-GB"/>
        </w:rPr>
      </w:pPr>
    </w:p>
    <w:p w14:paraId="10A649E2" w14:textId="77777777" w:rsidR="00836125" w:rsidRDefault="00836125" w:rsidP="00836125">
      <w:pPr>
        <w:bidi/>
        <w:spacing w:after="0" w:line="240" w:lineRule="auto"/>
        <w:rPr>
          <w:rFonts w:eastAsia="Times New Roman"/>
          <w:b/>
          <w:bCs/>
          <w:rtl/>
          <w:lang w:val="en-GB"/>
        </w:rPr>
      </w:pPr>
    </w:p>
    <w:p w14:paraId="3407A66B" w14:textId="77777777" w:rsidR="00836125" w:rsidRDefault="00836125" w:rsidP="00836125">
      <w:pPr>
        <w:bidi/>
        <w:spacing w:after="0" w:line="240" w:lineRule="auto"/>
        <w:rPr>
          <w:rFonts w:eastAsia="Times New Roman"/>
          <w:b/>
          <w:bCs/>
          <w:rtl/>
          <w:lang w:val="en-GB"/>
        </w:rPr>
      </w:pPr>
    </w:p>
    <w:p w14:paraId="16FE1096" w14:textId="77777777" w:rsidR="00836125" w:rsidRDefault="00836125" w:rsidP="00836125">
      <w:pPr>
        <w:bidi/>
        <w:spacing w:after="0" w:line="240" w:lineRule="auto"/>
        <w:rPr>
          <w:rFonts w:eastAsia="Times New Roman"/>
          <w:b/>
          <w:bCs/>
          <w:rtl/>
          <w:lang w:val="en-GB"/>
        </w:rPr>
      </w:pPr>
    </w:p>
    <w:p w14:paraId="40A1115E" w14:textId="77777777" w:rsidR="00836125" w:rsidRDefault="00836125" w:rsidP="00836125">
      <w:pPr>
        <w:bidi/>
        <w:spacing w:after="0" w:line="240" w:lineRule="auto"/>
        <w:rPr>
          <w:rFonts w:eastAsia="Times New Roman"/>
          <w:b/>
          <w:bCs/>
          <w:rtl/>
          <w:lang w:val="en-GB"/>
        </w:rPr>
      </w:pPr>
    </w:p>
    <w:p w14:paraId="49C0EFDC" w14:textId="77777777" w:rsidR="00836125" w:rsidRDefault="00836125" w:rsidP="00836125">
      <w:pPr>
        <w:bidi/>
        <w:spacing w:after="0" w:line="240" w:lineRule="auto"/>
        <w:rPr>
          <w:rFonts w:eastAsia="Times New Roman"/>
          <w:b/>
          <w:bCs/>
          <w:rtl/>
          <w:lang w:val="en-GB"/>
        </w:rPr>
      </w:pPr>
    </w:p>
    <w:p w14:paraId="7100274E" w14:textId="77777777" w:rsidR="00836125" w:rsidRDefault="00836125" w:rsidP="00836125">
      <w:pPr>
        <w:bidi/>
        <w:spacing w:after="0" w:line="240" w:lineRule="auto"/>
        <w:rPr>
          <w:rFonts w:eastAsia="Times New Roman"/>
          <w:b/>
          <w:bCs/>
          <w:rtl/>
          <w:lang w:val="en-GB"/>
        </w:rPr>
      </w:pPr>
    </w:p>
    <w:p w14:paraId="08127DB3" w14:textId="77777777" w:rsidR="00836125" w:rsidRDefault="00836125" w:rsidP="00836125">
      <w:pPr>
        <w:bidi/>
        <w:spacing w:after="0" w:line="240" w:lineRule="auto"/>
        <w:rPr>
          <w:rFonts w:eastAsia="Times New Roman"/>
          <w:b/>
          <w:bCs/>
          <w:rtl/>
          <w:lang w:val="en-GB"/>
        </w:rPr>
      </w:pPr>
    </w:p>
    <w:p w14:paraId="168055CA" w14:textId="77777777" w:rsidR="00836125" w:rsidRDefault="00836125" w:rsidP="00836125">
      <w:pPr>
        <w:bidi/>
        <w:spacing w:after="0" w:line="240" w:lineRule="auto"/>
        <w:rPr>
          <w:rFonts w:eastAsia="Times New Roman"/>
          <w:b/>
          <w:bCs/>
          <w:rtl/>
          <w:lang w:val="en-GB"/>
        </w:rPr>
      </w:pPr>
    </w:p>
    <w:p w14:paraId="2E62C700" w14:textId="77777777" w:rsidR="00836125" w:rsidRDefault="00836125" w:rsidP="00836125">
      <w:pPr>
        <w:bidi/>
        <w:spacing w:after="0" w:line="240" w:lineRule="auto"/>
        <w:rPr>
          <w:rFonts w:eastAsia="Times New Roman"/>
          <w:b/>
          <w:bCs/>
          <w:rtl/>
          <w:lang w:val="en-GB"/>
        </w:rPr>
      </w:pPr>
    </w:p>
    <w:p w14:paraId="285BFFB8" w14:textId="77777777" w:rsidR="00836125" w:rsidRDefault="00836125" w:rsidP="00836125">
      <w:pPr>
        <w:bidi/>
        <w:spacing w:after="0" w:line="240" w:lineRule="auto"/>
        <w:rPr>
          <w:rFonts w:eastAsia="Times New Roman"/>
          <w:b/>
          <w:bCs/>
          <w:rtl/>
          <w:lang w:val="en-GB"/>
        </w:rPr>
      </w:pPr>
    </w:p>
    <w:p w14:paraId="530F38C2" w14:textId="77777777" w:rsidR="00836125" w:rsidRDefault="00836125" w:rsidP="00836125">
      <w:pPr>
        <w:bidi/>
        <w:spacing w:after="0" w:line="240" w:lineRule="auto"/>
        <w:rPr>
          <w:rFonts w:eastAsia="Times New Roman"/>
          <w:b/>
          <w:bCs/>
          <w:rtl/>
          <w:lang w:val="en-GB"/>
        </w:rPr>
      </w:pPr>
    </w:p>
    <w:p w14:paraId="6DB7E852" w14:textId="77777777" w:rsidR="00836125" w:rsidRPr="00697832" w:rsidRDefault="00836125" w:rsidP="00836125">
      <w:pPr>
        <w:bidi/>
        <w:spacing w:after="0" w:line="240" w:lineRule="auto"/>
        <w:rPr>
          <w:rFonts w:eastAsia="Times New Roman"/>
          <w:b/>
          <w:bCs/>
          <w:rtl/>
          <w:lang w:val="en-GB"/>
        </w:rPr>
      </w:pPr>
    </w:p>
    <w:p w14:paraId="019A7108" w14:textId="0B9725BD" w:rsidR="0039192C" w:rsidRPr="00253FEB" w:rsidRDefault="00433278" w:rsidP="0039192C">
      <w:pPr>
        <w:bidi/>
        <w:spacing w:after="0" w:line="240" w:lineRule="auto"/>
        <w:rPr>
          <w:rFonts w:eastAsia="Times New Roman"/>
          <w:b/>
          <w:bCs/>
          <w:sz w:val="28"/>
          <w:szCs w:val="28"/>
          <w:rtl/>
          <w:lang w:val="en-GB"/>
        </w:rPr>
      </w:pPr>
      <w:r w:rsidRPr="00253FEB">
        <w:rPr>
          <w:rFonts w:eastAsia="Times New Roman" w:hint="cs"/>
          <w:b/>
          <w:bCs/>
          <w:sz w:val="28"/>
          <w:szCs w:val="28"/>
          <w:rtl/>
          <w:lang w:val="en-GB"/>
        </w:rPr>
        <w:lastRenderedPageBreak/>
        <w:t>ثانيا: المرجعية وجداول الكميات:</w:t>
      </w:r>
    </w:p>
    <w:p w14:paraId="70DBD37E" w14:textId="77777777" w:rsidR="00912472" w:rsidRDefault="00912472" w:rsidP="00912472">
      <w:pPr>
        <w:bidi/>
        <w:spacing w:after="0" w:line="240" w:lineRule="auto"/>
        <w:rPr>
          <w:rFonts w:eastAsia="Times New Roman"/>
          <w:b/>
          <w:bCs/>
          <w:rtl/>
          <w:lang w:val="en-GB"/>
        </w:rPr>
      </w:pPr>
    </w:p>
    <w:tbl>
      <w:tblPr>
        <w:tblStyle w:val="TableGrid4"/>
        <w:tblpPr w:leftFromText="180" w:rightFromText="180" w:vertAnchor="text" w:tblpY="146"/>
        <w:tblW w:w="0" w:type="auto"/>
        <w:tblLook w:val="04A0" w:firstRow="1" w:lastRow="0" w:firstColumn="1" w:lastColumn="0" w:noHBand="0" w:noVBand="1"/>
      </w:tblPr>
      <w:tblGrid>
        <w:gridCol w:w="606"/>
        <w:gridCol w:w="3434"/>
        <w:gridCol w:w="1075"/>
        <w:gridCol w:w="906"/>
        <w:gridCol w:w="1499"/>
        <w:gridCol w:w="1497"/>
      </w:tblGrid>
      <w:tr w:rsidR="00831DBC" w:rsidRPr="00831DBC" w14:paraId="7AF2EB18" w14:textId="77777777" w:rsidTr="005E32DF">
        <w:trPr>
          <w:trHeight w:val="674"/>
        </w:trPr>
        <w:tc>
          <w:tcPr>
            <w:tcW w:w="606" w:type="dxa"/>
            <w:shd w:val="clear" w:color="auto" w:fill="BDD6EE"/>
          </w:tcPr>
          <w:p w14:paraId="718F49F4"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Georgia" w:eastAsia="Times New Roman" w:hAnsi="Georgia" w:cs="Calibri"/>
                <w:color w:val="000000"/>
              </w:rPr>
              <w:t>#</w:t>
            </w:r>
          </w:p>
        </w:tc>
        <w:tc>
          <w:tcPr>
            <w:tcW w:w="3434" w:type="dxa"/>
            <w:shd w:val="clear" w:color="auto" w:fill="BDD6EE"/>
          </w:tcPr>
          <w:p w14:paraId="211517A5"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Georgia" w:eastAsia="Times New Roman" w:hAnsi="Georgia" w:cs="Calibri"/>
                <w:color w:val="000000"/>
              </w:rPr>
              <w:t xml:space="preserve">Description </w:t>
            </w:r>
          </w:p>
        </w:tc>
        <w:tc>
          <w:tcPr>
            <w:tcW w:w="1075" w:type="dxa"/>
            <w:shd w:val="clear" w:color="auto" w:fill="BDD6EE"/>
          </w:tcPr>
          <w:p w14:paraId="4138CE1D"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Georgia" w:eastAsia="Times New Roman" w:hAnsi="Georgia" w:cs="Calibri"/>
                <w:color w:val="000000"/>
              </w:rPr>
              <w:t xml:space="preserve">Unit </w:t>
            </w:r>
          </w:p>
        </w:tc>
        <w:tc>
          <w:tcPr>
            <w:tcW w:w="906" w:type="dxa"/>
            <w:shd w:val="clear" w:color="auto" w:fill="BDD6EE"/>
          </w:tcPr>
          <w:p w14:paraId="3B47F8B7"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Georgia" w:eastAsia="Times New Roman" w:hAnsi="Georgia" w:cs="Calibri"/>
                <w:color w:val="000000"/>
              </w:rPr>
              <w:t xml:space="preserve">QTY </w:t>
            </w:r>
          </w:p>
        </w:tc>
        <w:tc>
          <w:tcPr>
            <w:tcW w:w="1499" w:type="dxa"/>
            <w:shd w:val="clear" w:color="auto" w:fill="BDD6EE"/>
          </w:tcPr>
          <w:p w14:paraId="531D5793"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Georgia" w:eastAsia="Times New Roman" w:hAnsi="Georgia" w:cs="Calibri"/>
                <w:color w:val="000000"/>
              </w:rPr>
              <w:t xml:space="preserve">Unit cost in SDGs </w:t>
            </w:r>
          </w:p>
        </w:tc>
        <w:tc>
          <w:tcPr>
            <w:tcW w:w="1497" w:type="dxa"/>
            <w:shd w:val="clear" w:color="auto" w:fill="BDD6EE"/>
          </w:tcPr>
          <w:p w14:paraId="27B58D1A"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Georgia" w:eastAsia="Times New Roman" w:hAnsi="Georgia" w:cs="Calibri"/>
                <w:color w:val="000000"/>
              </w:rPr>
              <w:t xml:space="preserve">Total cost in SDs </w:t>
            </w:r>
          </w:p>
        </w:tc>
      </w:tr>
      <w:tr w:rsidR="00FA6FEE" w:rsidRPr="00831DBC" w14:paraId="3602B5BE" w14:textId="77777777" w:rsidTr="00DB05A1">
        <w:trPr>
          <w:trHeight w:val="308"/>
        </w:trPr>
        <w:tc>
          <w:tcPr>
            <w:tcW w:w="606" w:type="dxa"/>
          </w:tcPr>
          <w:p w14:paraId="5431F0F4" w14:textId="77777777" w:rsidR="00FA6FEE" w:rsidRPr="00831DBC" w:rsidRDefault="00FA6FEE" w:rsidP="00FA6FEE">
            <w:pPr>
              <w:spacing w:line="280" w:lineRule="atLeast"/>
              <w:jc w:val="both"/>
              <w:rPr>
                <w:rFonts w:ascii="Times New Roman" w:hAnsi="Times New Roman" w:cs="Times New Roman"/>
                <w:b/>
                <w:sz w:val="24"/>
                <w:szCs w:val="24"/>
              </w:rPr>
            </w:pPr>
            <w:r w:rsidRPr="00831DBC">
              <w:rPr>
                <w:rFonts w:ascii="Calibri" w:eastAsia="Times New Roman" w:hAnsi="Calibri" w:cs="Calibri"/>
                <w:color w:val="000000"/>
              </w:rPr>
              <w:t>1</w:t>
            </w:r>
          </w:p>
        </w:tc>
        <w:tc>
          <w:tcPr>
            <w:tcW w:w="3434" w:type="dxa"/>
          </w:tcPr>
          <w:p w14:paraId="1AF59696" w14:textId="629E6F5E" w:rsidR="00FA6FEE" w:rsidRPr="00831DBC" w:rsidRDefault="00FA6FEE" w:rsidP="00FA6FEE">
            <w:pPr>
              <w:spacing w:line="280" w:lineRule="atLeast"/>
              <w:jc w:val="both"/>
              <w:rPr>
                <w:rFonts w:ascii="Times New Roman" w:hAnsi="Times New Roman" w:cs="Times New Roman"/>
                <w:b/>
                <w:sz w:val="24"/>
                <w:szCs w:val="24"/>
              </w:rPr>
            </w:pPr>
            <w:r w:rsidRPr="00551247">
              <w:t>Plough discs (3discs)</w:t>
            </w:r>
          </w:p>
        </w:tc>
        <w:tc>
          <w:tcPr>
            <w:tcW w:w="1075" w:type="dxa"/>
          </w:tcPr>
          <w:p w14:paraId="5A9EB914" w14:textId="169AFEEB" w:rsidR="00FA6FEE" w:rsidRPr="00831DBC" w:rsidRDefault="00FA6FEE" w:rsidP="00FA6FEE">
            <w:pPr>
              <w:spacing w:line="280" w:lineRule="atLeast"/>
              <w:jc w:val="both"/>
              <w:rPr>
                <w:rFonts w:ascii="Times New Roman" w:hAnsi="Times New Roman" w:cs="Times New Roman"/>
                <w:b/>
                <w:sz w:val="24"/>
                <w:szCs w:val="24"/>
              </w:rPr>
            </w:pPr>
            <w:r w:rsidRPr="00551247">
              <w:t>Disc plough</w:t>
            </w:r>
          </w:p>
        </w:tc>
        <w:tc>
          <w:tcPr>
            <w:tcW w:w="906" w:type="dxa"/>
          </w:tcPr>
          <w:p w14:paraId="162F2423" w14:textId="4B8C8845" w:rsidR="00FA6FEE" w:rsidRPr="00831DBC" w:rsidRDefault="00FA6FEE" w:rsidP="00FA6FEE">
            <w:pPr>
              <w:spacing w:line="280" w:lineRule="atLeast"/>
              <w:jc w:val="both"/>
              <w:rPr>
                <w:rFonts w:ascii="Times New Roman" w:hAnsi="Times New Roman" w:cs="Times New Roman"/>
                <w:b/>
                <w:sz w:val="24"/>
                <w:szCs w:val="24"/>
              </w:rPr>
            </w:pPr>
            <w:r>
              <w:t>2</w:t>
            </w:r>
          </w:p>
        </w:tc>
        <w:tc>
          <w:tcPr>
            <w:tcW w:w="1499" w:type="dxa"/>
          </w:tcPr>
          <w:p w14:paraId="298A0D76" w14:textId="77777777" w:rsidR="00FA6FEE" w:rsidRPr="00831DBC" w:rsidRDefault="00FA6FEE" w:rsidP="00FA6FEE">
            <w:pPr>
              <w:spacing w:line="280" w:lineRule="atLeast"/>
              <w:jc w:val="both"/>
              <w:rPr>
                <w:rFonts w:ascii="Times New Roman" w:hAnsi="Times New Roman" w:cs="Times New Roman"/>
                <w:b/>
                <w:sz w:val="24"/>
                <w:szCs w:val="24"/>
              </w:rPr>
            </w:pPr>
          </w:p>
        </w:tc>
        <w:tc>
          <w:tcPr>
            <w:tcW w:w="1497" w:type="dxa"/>
          </w:tcPr>
          <w:p w14:paraId="30332AEE" w14:textId="77777777" w:rsidR="00FA6FEE" w:rsidRPr="00831DBC" w:rsidRDefault="00FA6FEE" w:rsidP="00FA6FEE">
            <w:pPr>
              <w:spacing w:line="280" w:lineRule="atLeast"/>
              <w:jc w:val="both"/>
              <w:rPr>
                <w:rFonts w:ascii="Times New Roman" w:hAnsi="Times New Roman" w:cs="Times New Roman"/>
                <w:b/>
                <w:sz w:val="24"/>
                <w:szCs w:val="24"/>
              </w:rPr>
            </w:pPr>
          </w:p>
        </w:tc>
      </w:tr>
      <w:tr w:rsidR="00FA6FEE" w:rsidRPr="00831DBC" w14:paraId="40F31C91" w14:textId="77777777" w:rsidTr="005E32DF">
        <w:tc>
          <w:tcPr>
            <w:tcW w:w="606" w:type="dxa"/>
          </w:tcPr>
          <w:p w14:paraId="1D404843" w14:textId="29A1DE59" w:rsidR="00FA6FEE" w:rsidRPr="00831DBC" w:rsidRDefault="00FA6FEE" w:rsidP="00FA6FEE">
            <w:pPr>
              <w:spacing w:line="280" w:lineRule="atLeast"/>
              <w:jc w:val="both"/>
              <w:rPr>
                <w:rFonts w:ascii="Calibri" w:eastAsia="Times New Roman" w:hAnsi="Calibri" w:cs="Calibri"/>
                <w:color w:val="000000"/>
              </w:rPr>
            </w:pPr>
            <w:r>
              <w:rPr>
                <w:rFonts w:ascii="Calibri" w:eastAsia="Times New Roman" w:hAnsi="Calibri" w:cs="Calibri"/>
                <w:color w:val="000000"/>
              </w:rPr>
              <w:t>2</w:t>
            </w:r>
          </w:p>
        </w:tc>
        <w:tc>
          <w:tcPr>
            <w:tcW w:w="3434" w:type="dxa"/>
          </w:tcPr>
          <w:p w14:paraId="4620FCE5" w14:textId="17060BA3" w:rsidR="00FA6FEE" w:rsidRPr="00831DBC" w:rsidRDefault="00FA6FEE" w:rsidP="00FA6FEE">
            <w:pPr>
              <w:spacing w:line="280" w:lineRule="atLeast"/>
              <w:jc w:val="both"/>
              <w:rPr>
                <w:rFonts w:ascii="Calibri" w:eastAsia="Times New Roman" w:hAnsi="Calibri" w:cs="Calibri"/>
                <w:color w:val="000000"/>
              </w:rPr>
            </w:pPr>
            <w:r w:rsidRPr="00551247">
              <w:t xml:space="preserve">trailer </w:t>
            </w:r>
            <w:r w:rsidRPr="00551247">
              <w:t>truck 4</w:t>
            </w:r>
            <w:r w:rsidRPr="00551247">
              <w:t xml:space="preserve"> ton</w:t>
            </w:r>
          </w:p>
        </w:tc>
        <w:tc>
          <w:tcPr>
            <w:tcW w:w="1075" w:type="dxa"/>
          </w:tcPr>
          <w:p w14:paraId="7A92ACC3" w14:textId="47242B08" w:rsidR="00FA6FEE" w:rsidRPr="00831DBC" w:rsidRDefault="00FA6FEE" w:rsidP="00FA6FEE">
            <w:pPr>
              <w:spacing w:line="280" w:lineRule="atLeast"/>
              <w:jc w:val="both"/>
              <w:rPr>
                <w:rFonts w:ascii="Calibri" w:eastAsia="Times New Roman" w:hAnsi="Calibri" w:cs="Calibri"/>
                <w:color w:val="000000"/>
              </w:rPr>
            </w:pPr>
            <w:r w:rsidRPr="00551247">
              <w:t xml:space="preserve">trailer </w:t>
            </w:r>
          </w:p>
        </w:tc>
        <w:tc>
          <w:tcPr>
            <w:tcW w:w="906" w:type="dxa"/>
          </w:tcPr>
          <w:p w14:paraId="67FAB14B" w14:textId="6CC895F8" w:rsidR="00FA6FEE" w:rsidRDefault="00FA6FEE" w:rsidP="00FA6FEE">
            <w:pPr>
              <w:spacing w:line="280" w:lineRule="atLeast"/>
              <w:jc w:val="both"/>
              <w:rPr>
                <w:rFonts w:ascii="Calibri" w:eastAsia="Times New Roman" w:hAnsi="Calibri" w:cs="Calibri"/>
                <w:color w:val="000000"/>
                <w:rtl/>
              </w:rPr>
            </w:pPr>
            <w:r>
              <w:t>2</w:t>
            </w:r>
          </w:p>
        </w:tc>
        <w:tc>
          <w:tcPr>
            <w:tcW w:w="1499" w:type="dxa"/>
          </w:tcPr>
          <w:p w14:paraId="17707F36" w14:textId="77777777" w:rsidR="00FA6FEE" w:rsidRPr="00831DBC" w:rsidRDefault="00FA6FEE" w:rsidP="00FA6FEE">
            <w:pPr>
              <w:spacing w:line="280" w:lineRule="atLeast"/>
              <w:jc w:val="both"/>
              <w:rPr>
                <w:rFonts w:ascii="Times New Roman" w:hAnsi="Times New Roman" w:cs="Times New Roman"/>
                <w:b/>
                <w:sz w:val="24"/>
                <w:szCs w:val="24"/>
              </w:rPr>
            </w:pPr>
          </w:p>
        </w:tc>
        <w:tc>
          <w:tcPr>
            <w:tcW w:w="1497" w:type="dxa"/>
          </w:tcPr>
          <w:p w14:paraId="51CD02D9" w14:textId="77777777" w:rsidR="00FA6FEE" w:rsidRPr="00831DBC" w:rsidRDefault="00FA6FEE" w:rsidP="00FA6FEE">
            <w:pPr>
              <w:spacing w:line="280" w:lineRule="atLeast"/>
              <w:jc w:val="both"/>
              <w:rPr>
                <w:rFonts w:ascii="Times New Roman" w:hAnsi="Times New Roman" w:cs="Times New Roman"/>
                <w:b/>
                <w:sz w:val="24"/>
                <w:szCs w:val="24"/>
              </w:rPr>
            </w:pPr>
          </w:p>
        </w:tc>
      </w:tr>
      <w:tr w:rsidR="004C779D" w:rsidRPr="00831DBC" w14:paraId="334A18FA" w14:textId="77777777" w:rsidTr="005E32DF">
        <w:tc>
          <w:tcPr>
            <w:tcW w:w="606" w:type="dxa"/>
          </w:tcPr>
          <w:p w14:paraId="78AD1187" w14:textId="6CFD7352" w:rsidR="004C779D" w:rsidRPr="00831DBC" w:rsidRDefault="004C779D" w:rsidP="004C779D">
            <w:pPr>
              <w:spacing w:line="280" w:lineRule="atLeast"/>
              <w:jc w:val="both"/>
              <w:rPr>
                <w:rFonts w:ascii="Times New Roman" w:hAnsi="Times New Roman" w:cs="Times New Roman"/>
                <w:b/>
                <w:sz w:val="24"/>
                <w:szCs w:val="24"/>
              </w:rPr>
            </w:pPr>
          </w:p>
        </w:tc>
        <w:tc>
          <w:tcPr>
            <w:tcW w:w="3434" w:type="dxa"/>
          </w:tcPr>
          <w:p w14:paraId="22865B36" w14:textId="52038B22" w:rsidR="004C779D" w:rsidRPr="00831DBC" w:rsidRDefault="004C779D" w:rsidP="004C779D">
            <w:pPr>
              <w:spacing w:line="280" w:lineRule="atLeast"/>
              <w:jc w:val="both"/>
              <w:rPr>
                <w:rFonts w:ascii="Times New Roman" w:hAnsi="Times New Roman" w:cs="Times New Roman"/>
                <w:b/>
                <w:sz w:val="24"/>
                <w:szCs w:val="24"/>
              </w:rPr>
            </w:pPr>
          </w:p>
        </w:tc>
        <w:tc>
          <w:tcPr>
            <w:tcW w:w="1075" w:type="dxa"/>
          </w:tcPr>
          <w:p w14:paraId="1765E124" w14:textId="02715CD8" w:rsidR="004C779D" w:rsidRPr="00831DBC" w:rsidRDefault="004C779D" w:rsidP="004C779D">
            <w:pPr>
              <w:spacing w:line="280" w:lineRule="atLeast"/>
              <w:jc w:val="both"/>
              <w:rPr>
                <w:rFonts w:ascii="Times New Roman" w:hAnsi="Times New Roman" w:cs="Times New Roman"/>
                <w:b/>
                <w:sz w:val="24"/>
                <w:szCs w:val="24"/>
              </w:rPr>
            </w:pPr>
          </w:p>
        </w:tc>
        <w:tc>
          <w:tcPr>
            <w:tcW w:w="906" w:type="dxa"/>
          </w:tcPr>
          <w:p w14:paraId="3A7AD03C" w14:textId="00F9990E" w:rsidR="004C779D" w:rsidRPr="00831DBC" w:rsidRDefault="004C779D" w:rsidP="004C779D">
            <w:pPr>
              <w:spacing w:line="280" w:lineRule="atLeast"/>
              <w:jc w:val="both"/>
              <w:rPr>
                <w:rFonts w:ascii="Times New Roman" w:hAnsi="Times New Roman" w:cs="Times New Roman"/>
                <w:b/>
                <w:sz w:val="24"/>
                <w:szCs w:val="24"/>
              </w:rPr>
            </w:pPr>
          </w:p>
        </w:tc>
        <w:tc>
          <w:tcPr>
            <w:tcW w:w="1499" w:type="dxa"/>
          </w:tcPr>
          <w:p w14:paraId="14936371" w14:textId="77777777" w:rsidR="004C779D" w:rsidRPr="00831DBC" w:rsidRDefault="004C779D" w:rsidP="004C779D">
            <w:pPr>
              <w:spacing w:line="280" w:lineRule="atLeast"/>
              <w:jc w:val="both"/>
              <w:rPr>
                <w:rFonts w:ascii="Times New Roman" w:hAnsi="Times New Roman" w:cs="Times New Roman"/>
                <w:b/>
                <w:sz w:val="24"/>
                <w:szCs w:val="24"/>
              </w:rPr>
            </w:pPr>
          </w:p>
        </w:tc>
        <w:tc>
          <w:tcPr>
            <w:tcW w:w="1497" w:type="dxa"/>
          </w:tcPr>
          <w:p w14:paraId="755AB120" w14:textId="77777777" w:rsidR="004C779D" w:rsidRPr="00831DBC" w:rsidRDefault="004C779D" w:rsidP="004C779D">
            <w:pPr>
              <w:spacing w:line="280" w:lineRule="atLeast"/>
              <w:jc w:val="both"/>
              <w:rPr>
                <w:rFonts w:ascii="Times New Roman" w:hAnsi="Times New Roman" w:cs="Times New Roman"/>
                <w:b/>
                <w:sz w:val="24"/>
                <w:szCs w:val="24"/>
              </w:rPr>
            </w:pPr>
          </w:p>
        </w:tc>
      </w:tr>
      <w:tr w:rsidR="005E32DF" w:rsidRPr="00831DBC" w14:paraId="4546A65C" w14:textId="77777777" w:rsidTr="005E32DF">
        <w:tc>
          <w:tcPr>
            <w:tcW w:w="606" w:type="dxa"/>
          </w:tcPr>
          <w:p w14:paraId="664035E5" w14:textId="50FF365A" w:rsidR="005E32DF" w:rsidRPr="00831DBC" w:rsidRDefault="005E32DF" w:rsidP="005E32DF">
            <w:pPr>
              <w:spacing w:line="280" w:lineRule="atLeast"/>
              <w:jc w:val="both"/>
              <w:rPr>
                <w:rFonts w:ascii="Calibri" w:eastAsia="Times New Roman" w:hAnsi="Calibri" w:cs="Calibri"/>
                <w:color w:val="000000"/>
              </w:rPr>
            </w:pPr>
          </w:p>
        </w:tc>
        <w:tc>
          <w:tcPr>
            <w:tcW w:w="3434" w:type="dxa"/>
          </w:tcPr>
          <w:p w14:paraId="48607CE4" w14:textId="25A89F97" w:rsidR="005E32DF" w:rsidRDefault="005E32DF" w:rsidP="005E32DF">
            <w:pPr>
              <w:spacing w:line="280" w:lineRule="atLeast"/>
              <w:jc w:val="both"/>
              <w:rPr>
                <w:rFonts w:ascii="Calibri" w:eastAsia="Times New Roman" w:hAnsi="Calibri" w:cs="Calibri"/>
                <w:color w:val="000000"/>
              </w:rPr>
            </w:pPr>
          </w:p>
        </w:tc>
        <w:tc>
          <w:tcPr>
            <w:tcW w:w="1075" w:type="dxa"/>
          </w:tcPr>
          <w:p w14:paraId="38A4037B" w14:textId="31585B05" w:rsidR="005E32DF" w:rsidRPr="00831DBC" w:rsidRDefault="005E32DF" w:rsidP="005E32DF">
            <w:pPr>
              <w:spacing w:line="280" w:lineRule="atLeast"/>
              <w:jc w:val="both"/>
              <w:rPr>
                <w:rFonts w:ascii="Calibri" w:eastAsia="Times New Roman" w:hAnsi="Calibri" w:cs="Calibri"/>
                <w:color w:val="000000"/>
              </w:rPr>
            </w:pPr>
          </w:p>
        </w:tc>
        <w:tc>
          <w:tcPr>
            <w:tcW w:w="906" w:type="dxa"/>
          </w:tcPr>
          <w:p w14:paraId="0726588F" w14:textId="523E0BD2" w:rsidR="005E32DF" w:rsidRDefault="005E32DF" w:rsidP="005E32DF">
            <w:pPr>
              <w:spacing w:line="280" w:lineRule="atLeast"/>
              <w:jc w:val="both"/>
              <w:rPr>
                <w:rFonts w:ascii="Calibri" w:eastAsia="Times New Roman" w:hAnsi="Calibri" w:cs="Calibri"/>
                <w:color w:val="000000"/>
              </w:rPr>
            </w:pPr>
          </w:p>
        </w:tc>
        <w:tc>
          <w:tcPr>
            <w:tcW w:w="1499" w:type="dxa"/>
          </w:tcPr>
          <w:p w14:paraId="65201560" w14:textId="77777777" w:rsidR="005E32DF" w:rsidRPr="00831DBC" w:rsidRDefault="005E32DF" w:rsidP="005E32DF">
            <w:pPr>
              <w:spacing w:line="280" w:lineRule="atLeast"/>
              <w:jc w:val="both"/>
              <w:rPr>
                <w:rFonts w:ascii="Times New Roman" w:hAnsi="Times New Roman" w:cs="Times New Roman"/>
                <w:b/>
                <w:sz w:val="24"/>
                <w:szCs w:val="24"/>
              </w:rPr>
            </w:pPr>
          </w:p>
        </w:tc>
        <w:tc>
          <w:tcPr>
            <w:tcW w:w="1497" w:type="dxa"/>
          </w:tcPr>
          <w:p w14:paraId="1AE10341" w14:textId="77777777" w:rsidR="005E32DF" w:rsidRPr="00831DBC" w:rsidRDefault="005E32DF" w:rsidP="005E32DF">
            <w:pPr>
              <w:spacing w:line="280" w:lineRule="atLeast"/>
              <w:jc w:val="both"/>
              <w:rPr>
                <w:rFonts w:ascii="Times New Roman" w:hAnsi="Times New Roman" w:cs="Times New Roman"/>
                <w:b/>
                <w:sz w:val="24"/>
                <w:szCs w:val="24"/>
              </w:rPr>
            </w:pPr>
          </w:p>
        </w:tc>
      </w:tr>
      <w:tr w:rsidR="00831DBC" w:rsidRPr="00831DBC" w14:paraId="34DF6792" w14:textId="77777777" w:rsidTr="005E32DF">
        <w:tc>
          <w:tcPr>
            <w:tcW w:w="606" w:type="dxa"/>
          </w:tcPr>
          <w:p w14:paraId="46F8620C" w14:textId="21B9BA20" w:rsidR="00831DBC" w:rsidRPr="00831DBC" w:rsidRDefault="00831DBC" w:rsidP="00831DBC">
            <w:pPr>
              <w:spacing w:line="280" w:lineRule="atLeast"/>
              <w:jc w:val="both"/>
              <w:rPr>
                <w:rFonts w:ascii="Times New Roman" w:hAnsi="Times New Roman" w:cs="Times New Roman"/>
                <w:b/>
                <w:sz w:val="24"/>
                <w:szCs w:val="24"/>
              </w:rPr>
            </w:pPr>
          </w:p>
        </w:tc>
        <w:tc>
          <w:tcPr>
            <w:tcW w:w="3434" w:type="dxa"/>
          </w:tcPr>
          <w:p w14:paraId="41D63689" w14:textId="66CEAC6D" w:rsidR="00831DBC" w:rsidRPr="00831DBC" w:rsidRDefault="00831DBC" w:rsidP="00831DBC">
            <w:pPr>
              <w:spacing w:line="280" w:lineRule="atLeast"/>
              <w:jc w:val="both"/>
              <w:rPr>
                <w:rFonts w:ascii="Times New Roman" w:hAnsi="Times New Roman" w:cs="Times New Roman"/>
                <w:b/>
                <w:sz w:val="24"/>
                <w:szCs w:val="24"/>
              </w:rPr>
            </w:pPr>
          </w:p>
        </w:tc>
        <w:tc>
          <w:tcPr>
            <w:tcW w:w="1075" w:type="dxa"/>
          </w:tcPr>
          <w:p w14:paraId="51F6FDE2" w14:textId="70181446" w:rsidR="00831DBC" w:rsidRPr="00831DBC" w:rsidRDefault="00831DBC" w:rsidP="00831DBC">
            <w:pPr>
              <w:spacing w:line="280" w:lineRule="atLeast"/>
              <w:jc w:val="both"/>
              <w:rPr>
                <w:rFonts w:ascii="Times New Roman" w:hAnsi="Times New Roman" w:cs="Times New Roman"/>
                <w:b/>
                <w:sz w:val="24"/>
                <w:szCs w:val="24"/>
              </w:rPr>
            </w:pPr>
          </w:p>
        </w:tc>
        <w:tc>
          <w:tcPr>
            <w:tcW w:w="906" w:type="dxa"/>
          </w:tcPr>
          <w:p w14:paraId="0B76B852" w14:textId="5B1FDAC1" w:rsidR="00831DBC" w:rsidRPr="00831DBC" w:rsidRDefault="00831DBC" w:rsidP="00831DBC">
            <w:pPr>
              <w:spacing w:line="280" w:lineRule="atLeast"/>
              <w:jc w:val="both"/>
              <w:rPr>
                <w:rFonts w:ascii="Times New Roman" w:hAnsi="Times New Roman" w:cs="Times New Roman"/>
                <w:b/>
                <w:sz w:val="24"/>
                <w:szCs w:val="24"/>
              </w:rPr>
            </w:pPr>
          </w:p>
        </w:tc>
        <w:tc>
          <w:tcPr>
            <w:tcW w:w="1499" w:type="dxa"/>
          </w:tcPr>
          <w:p w14:paraId="6489E6DF" w14:textId="77777777" w:rsidR="00831DBC" w:rsidRPr="00831DBC" w:rsidRDefault="00831DBC" w:rsidP="00831DBC">
            <w:pPr>
              <w:spacing w:line="280" w:lineRule="atLeast"/>
              <w:jc w:val="both"/>
              <w:rPr>
                <w:rFonts w:ascii="Times New Roman" w:hAnsi="Times New Roman" w:cs="Times New Roman"/>
                <w:b/>
                <w:sz w:val="24"/>
                <w:szCs w:val="24"/>
              </w:rPr>
            </w:pPr>
          </w:p>
        </w:tc>
        <w:tc>
          <w:tcPr>
            <w:tcW w:w="1497" w:type="dxa"/>
          </w:tcPr>
          <w:p w14:paraId="196AE4FC" w14:textId="77777777" w:rsidR="00831DBC" w:rsidRPr="00831DBC" w:rsidRDefault="00831DBC" w:rsidP="00831DBC">
            <w:pPr>
              <w:spacing w:line="280" w:lineRule="atLeast"/>
              <w:jc w:val="both"/>
              <w:rPr>
                <w:rFonts w:ascii="Times New Roman" w:hAnsi="Times New Roman" w:cs="Times New Roman"/>
                <w:b/>
                <w:sz w:val="24"/>
                <w:szCs w:val="24"/>
              </w:rPr>
            </w:pPr>
          </w:p>
        </w:tc>
      </w:tr>
      <w:tr w:rsidR="00831DBC" w:rsidRPr="00831DBC" w14:paraId="57ABC01F" w14:textId="77777777" w:rsidTr="005E32DF">
        <w:tc>
          <w:tcPr>
            <w:tcW w:w="7520" w:type="dxa"/>
            <w:gridSpan w:val="5"/>
          </w:tcPr>
          <w:p w14:paraId="79952593"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Times New Roman" w:hAnsi="Times New Roman" w:cs="Times New Roman"/>
                <w:b/>
                <w:sz w:val="24"/>
                <w:szCs w:val="24"/>
              </w:rPr>
              <w:t>Sub total</w:t>
            </w:r>
          </w:p>
        </w:tc>
        <w:tc>
          <w:tcPr>
            <w:tcW w:w="1497" w:type="dxa"/>
          </w:tcPr>
          <w:p w14:paraId="69CF7AED" w14:textId="77777777" w:rsidR="00831DBC" w:rsidRPr="00831DBC" w:rsidRDefault="00831DBC" w:rsidP="00831DBC">
            <w:pPr>
              <w:spacing w:line="280" w:lineRule="atLeast"/>
              <w:jc w:val="both"/>
              <w:rPr>
                <w:rFonts w:ascii="Times New Roman" w:hAnsi="Times New Roman" w:cs="Times New Roman"/>
                <w:b/>
                <w:sz w:val="24"/>
                <w:szCs w:val="24"/>
              </w:rPr>
            </w:pPr>
          </w:p>
        </w:tc>
      </w:tr>
      <w:tr w:rsidR="00831DBC" w:rsidRPr="00831DBC" w14:paraId="392ED729" w14:textId="77777777" w:rsidTr="005E32DF">
        <w:tc>
          <w:tcPr>
            <w:tcW w:w="7520" w:type="dxa"/>
            <w:gridSpan w:val="5"/>
          </w:tcPr>
          <w:p w14:paraId="72F63FEC"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Times New Roman" w:hAnsi="Times New Roman" w:cs="Times New Roman"/>
                <w:b/>
                <w:sz w:val="24"/>
                <w:szCs w:val="24"/>
              </w:rPr>
              <w:t>VAT%</w:t>
            </w:r>
          </w:p>
        </w:tc>
        <w:tc>
          <w:tcPr>
            <w:tcW w:w="1497" w:type="dxa"/>
          </w:tcPr>
          <w:p w14:paraId="6BFF38B1" w14:textId="77777777" w:rsidR="00831DBC" w:rsidRPr="00831DBC" w:rsidRDefault="00831DBC" w:rsidP="00831DBC">
            <w:pPr>
              <w:spacing w:line="280" w:lineRule="atLeast"/>
              <w:jc w:val="both"/>
              <w:rPr>
                <w:rFonts w:ascii="Times New Roman" w:hAnsi="Times New Roman" w:cs="Times New Roman"/>
                <w:b/>
                <w:sz w:val="24"/>
                <w:szCs w:val="24"/>
              </w:rPr>
            </w:pPr>
          </w:p>
        </w:tc>
      </w:tr>
      <w:tr w:rsidR="00831DBC" w:rsidRPr="00831DBC" w14:paraId="2D4F1224" w14:textId="77777777" w:rsidTr="005E32DF">
        <w:tc>
          <w:tcPr>
            <w:tcW w:w="7520" w:type="dxa"/>
            <w:gridSpan w:val="5"/>
            <w:shd w:val="clear" w:color="auto" w:fill="BDD6EE"/>
          </w:tcPr>
          <w:p w14:paraId="55011948" w14:textId="77777777" w:rsidR="00831DBC" w:rsidRPr="00831DBC" w:rsidRDefault="00831DBC" w:rsidP="00831DBC">
            <w:pPr>
              <w:spacing w:line="280" w:lineRule="atLeast"/>
              <w:jc w:val="both"/>
              <w:rPr>
                <w:rFonts w:ascii="Times New Roman" w:hAnsi="Times New Roman" w:cs="Times New Roman"/>
                <w:b/>
                <w:sz w:val="24"/>
                <w:szCs w:val="24"/>
              </w:rPr>
            </w:pPr>
            <w:r w:rsidRPr="00831DBC">
              <w:rPr>
                <w:rFonts w:ascii="Times New Roman" w:hAnsi="Times New Roman" w:cs="Times New Roman"/>
                <w:b/>
                <w:sz w:val="24"/>
                <w:szCs w:val="24"/>
              </w:rPr>
              <w:t>Total price</w:t>
            </w:r>
          </w:p>
        </w:tc>
        <w:tc>
          <w:tcPr>
            <w:tcW w:w="1497" w:type="dxa"/>
            <w:shd w:val="clear" w:color="auto" w:fill="BDD6EE"/>
          </w:tcPr>
          <w:p w14:paraId="2633D3BF" w14:textId="77777777" w:rsidR="00831DBC" w:rsidRPr="00831DBC" w:rsidRDefault="00831DBC" w:rsidP="00831DBC">
            <w:pPr>
              <w:spacing w:line="280" w:lineRule="atLeast"/>
              <w:jc w:val="both"/>
              <w:rPr>
                <w:rFonts w:ascii="Times New Roman" w:hAnsi="Times New Roman" w:cs="Times New Roman"/>
                <w:b/>
                <w:sz w:val="24"/>
                <w:szCs w:val="24"/>
              </w:rPr>
            </w:pPr>
          </w:p>
        </w:tc>
      </w:tr>
    </w:tbl>
    <w:p w14:paraId="56000088" w14:textId="77777777" w:rsidR="00912472" w:rsidRDefault="00912472" w:rsidP="00912472">
      <w:pPr>
        <w:bidi/>
        <w:spacing w:after="0" w:line="240" w:lineRule="auto"/>
        <w:rPr>
          <w:rFonts w:eastAsia="Times New Roman"/>
          <w:b/>
          <w:bCs/>
          <w:lang w:val="en-GB"/>
        </w:rPr>
      </w:pPr>
    </w:p>
    <w:p w14:paraId="3BA70C37" w14:textId="77777777" w:rsidR="001E3605" w:rsidRDefault="001E3605" w:rsidP="001E3605">
      <w:pPr>
        <w:bidi/>
        <w:spacing w:after="0" w:line="240" w:lineRule="auto"/>
        <w:rPr>
          <w:rFonts w:eastAsia="Times New Roman"/>
          <w:b/>
          <w:bCs/>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70B46C7B" w14:textId="77777777" w:rsidR="008E0ECC" w:rsidRDefault="008E0ECC" w:rsidP="00532470">
      <w:pPr>
        <w:tabs>
          <w:tab w:val="left" w:pos="5121"/>
        </w:tabs>
        <w:jc w:val="right"/>
        <w:rPr>
          <w:b/>
          <w:bCs/>
          <w:rtl/>
        </w:rPr>
      </w:pPr>
    </w:p>
    <w:p w14:paraId="622ADCA0" w14:textId="77777777" w:rsidR="008E0ECC" w:rsidRDefault="008E0ECC" w:rsidP="00532470">
      <w:pPr>
        <w:tabs>
          <w:tab w:val="left" w:pos="5121"/>
        </w:tabs>
        <w:jc w:val="right"/>
        <w:rPr>
          <w:b/>
          <w:bCs/>
          <w:rtl/>
        </w:rPr>
      </w:pPr>
    </w:p>
    <w:p w14:paraId="4E0DB4D6" w14:textId="77777777" w:rsidR="008E0ECC" w:rsidRDefault="008E0ECC" w:rsidP="00532470">
      <w:pPr>
        <w:tabs>
          <w:tab w:val="left" w:pos="5121"/>
        </w:tabs>
        <w:jc w:val="right"/>
        <w:rPr>
          <w:b/>
          <w:bCs/>
          <w:rtl/>
        </w:rPr>
      </w:pPr>
    </w:p>
    <w:p w14:paraId="5A8F1B2F" w14:textId="77777777" w:rsidR="008E0ECC" w:rsidRDefault="008E0ECC" w:rsidP="00532470">
      <w:pPr>
        <w:tabs>
          <w:tab w:val="left" w:pos="5121"/>
        </w:tabs>
        <w:jc w:val="right"/>
        <w:rPr>
          <w:b/>
          <w:bCs/>
          <w:rtl/>
        </w:rPr>
      </w:pPr>
    </w:p>
    <w:p w14:paraId="4DCBCFD0" w14:textId="77777777" w:rsidR="008E0ECC" w:rsidRDefault="008E0ECC" w:rsidP="00532470">
      <w:pPr>
        <w:tabs>
          <w:tab w:val="left" w:pos="5121"/>
        </w:tabs>
        <w:jc w:val="right"/>
        <w:rPr>
          <w:b/>
          <w:bCs/>
        </w:rPr>
      </w:pPr>
    </w:p>
    <w:p w14:paraId="3AEB7C3E" w14:textId="77777777" w:rsidR="00BF77E9" w:rsidRDefault="00BF77E9" w:rsidP="00532470">
      <w:pPr>
        <w:tabs>
          <w:tab w:val="left" w:pos="5121"/>
        </w:tabs>
        <w:jc w:val="right"/>
        <w:rPr>
          <w:b/>
          <w:bCs/>
          <w:rtl/>
        </w:rPr>
      </w:pPr>
    </w:p>
    <w:p w14:paraId="341FBA7A" w14:textId="77777777" w:rsidR="00836125" w:rsidRPr="00532470" w:rsidRDefault="00836125" w:rsidP="00532470">
      <w:pPr>
        <w:tabs>
          <w:tab w:val="left" w:pos="5121"/>
        </w:tabs>
        <w:jc w:val="right"/>
        <w:rPr>
          <w:b/>
          <w:bCs/>
          <w:rtl/>
        </w:rPr>
      </w:pPr>
    </w:p>
    <w:p w14:paraId="03E028EE" w14:textId="379DFBC2" w:rsidR="0098294B" w:rsidRPr="00253FEB" w:rsidRDefault="00786961" w:rsidP="00D211BF">
      <w:pPr>
        <w:tabs>
          <w:tab w:val="left" w:pos="5121"/>
        </w:tabs>
        <w:bidi/>
        <w:rPr>
          <w:b/>
          <w:bCs/>
          <w:sz w:val="28"/>
          <w:szCs w:val="28"/>
          <w:rtl/>
        </w:rPr>
      </w:pPr>
      <w:r w:rsidRPr="00253FEB">
        <w:rPr>
          <w:rFonts w:hint="cs"/>
          <w:b/>
          <w:bCs/>
          <w:sz w:val="28"/>
          <w:szCs w:val="28"/>
          <w:rtl/>
        </w:rPr>
        <w:lastRenderedPageBreak/>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5C2C5642"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w:t>
      </w:r>
      <w:r w:rsidR="00F17425" w:rsidRPr="00532470">
        <w:rPr>
          <w:rFonts w:eastAsia="Times New Roman" w:cs="Tahoma"/>
        </w:rPr>
        <w:t>PA any</w:t>
      </w:r>
      <w:r w:rsidRPr="00532470">
        <w:rPr>
          <w:rFonts w:eastAsia="Times New Roman"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Practical Action firmly believes that no person, including children and vulnerable adults, should be subjected to exploitation or abuse at any time. We are committed to ensuring that all our staff, partners, consultants, volunteers and trustees fully abide by our Policy on the Protection of Children and Vulnerable Adults at all times.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country/ies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zero tolerance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Consistent with local and international legislations and applicable United Nations Security Council resolutions both Practical Action and the Partner are firmly committed to the international fight against terrorism, and in particular, against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This to confirmed that I received the Practical Action Safe Guarding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r w:rsidRPr="00532470">
        <w:rPr>
          <w:rFonts w:cs="Arial"/>
          <w:b/>
          <w:lang w:val="en-GB"/>
        </w:rPr>
        <w:t>Name</w:t>
      </w:r>
      <w:r w:rsidRPr="00532470">
        <w:rPr>
          <w:rFonts w:cs="Aria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r w:rsidRPr="00532470">
        <w:rPr>
          <w:rFonts w:cs="Arial"/>
          <w:b/>
          <w:bCs/>
          <w:lang w:val="en-GB"/>
        </w:rPr>
        <w:t>Signature:………</w:t>
      </w:r>
      <w:r w:rsidRPr="00532470">
        <w:rPr>
          <w:rFonts w:cs="Arial"/>
          <w:b/>
          <w:bCs/>
          <w:rt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التوقيع</w:t>
      </w:r>
    </w:p>
    <w:p w14:paraId="346CD862" w14:textId="77777777" w:rsidR="0092080D" w:rsidRPr="00532470" w:rsidRDefault="0092080D" w:rsidP="00532470">
      <w:pPr>
        <w:jc w:val="center"/>
        <w:rPr>
          <w:rFonts w:cs="Arial"/>
          <w:lang w:val="en-GB"/>
        </w:rPr>
      </w:pPr>
      <w:r w:rsidRPr="00532470">
        <w:rPr>
          <w:rFonts w:cs="Arial"/>
          <w:b/>
          <w:bCs/>
          <w:lang w:val="en-GB"/>
        </w:rPr>
        <w:t>Company</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r w:rsidRPr="00532470">
        <w:rPr>
          <w:rFonts w:cs="Arial"/>
          <w:b/>
          <w:bCs/>
          <w:lang w:val="en-GB"/>
        </w:rPr>
        <w:t>Date</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2F6DAB53" w14:textId="77777777" w:rsidR="00836125" w:rsidRDefault="00836125" w:rsidP="00532470">
      <w:pPr>
        <w:tabs>
          <w:tab w:val="left" w:pos="1245"/>
        </w:tabs>
        <w:spacing w:after="0" w:line="240" w:lineRule="auto"/>
        <w:jc w:val="center"/>
        <w:rPr>
          <w:rFonts w:cstheme="majorBidi"/>
          <w:rtl/>
        </w:rPr>
      </w:pPr>
    </w:p>
    <w:p w14:paraId="7A9EABF4" w14:textId="77777777" w:rsidR="00836125" w:rsidRDefault="00836125" w:rsidP="00532470">
      <w:pPr>
        <w:tabs>
          <w:tab w:val="left" w:pos="1245"/>
        </w:tabs>
        <w:spacing w:after="0" w:line="240" w:lineRule="auto"/>
        <w:jc w:val="center"/>
        <w:rPr>
          <w:rFonts w:cstheme="majorBidi"/>
          <w:rtl/>
        </w:rPr>
      </w:pPr>
    </w:p>
    <w:p w14:paraId="58C35362" w14:textId="77777777" w:rsidR="00836125" w:rsidRDefault="00836125" w:rsidP="00532470">
      <w:pPr>
        <w:tabs>
          <w:tab w:val="left" w:pos="1245"/>
        </w:tabs>
        <w:spacing w:after="0" w:line="240" w:lineRule="auto"/>
        <w:jc w:val="center"/>
        <w:rPr>
          <w:rFonts w:cstheme="majorBidi"/>
          <w:rtl/>
        </w:rPr>
      </w:pPr>
    </w:p>
    <w:p w14:paraId="5DE3C78A" w14:textId="77777777" w:rsidR="00836125" w:rsidRDefault="00836125" w:rsidP="00532470">
      <w:pPr>
        <w:tabs>
          <w:tab w:val="left" w:pos="1245"/>
        </w:tabs>
        <w:spacing w:after="0" w:line="240" w:lineRule="auto"/>
        <w:jc w:val="center"/>
        <w:rPr>
          <w:rFonts w:cstheme="majorBidi"/>
          <w:rtl/>
        </w:rPr>
      </w:pPr>
    </w:p>
    <w:p w14:paraId="4D403434" w14:textId="77777777" w:rsidR="00836125" w:rsidRDefault="00836125" w:rsidP="00532470">
      <w:pPr>
        <w:tabs>
          <w:tab w:val="left" w:pos="1245"/>
        </w:tabs>
        <w:spacing w:after="0" w:line="240" w:lineRule="auto"/>
        <w:jc w:val="center"/>
        <w:rPr>
          <w:rFonts w:cstheme="majorBidi"/>
          <w:rtl/>
        </w:rPr>
      </w:pPr>
    </w:p>
    <w:p w14:paraId="5C76D7F9" w14:textId="77777777" w:rsidR="00836125" w:rsidRDefault="00836125" w:rsidP="00532470">
      <w:pPr>
        <w:tabs>
          <w:tab w:val="left" w:pos="1245"/>
        </w:tabs>
        <w:spacing w:after="0" w:line="240" w:lineRule="auto"/>
        <w:jc w:val="center"/>
        <w:rPr>
          <w:rFonts w:cstheme="majorBidi"/>
          <w:rtl/>
        </w:rPr>
      </w:pPr>
    </w:p>
    <w:p w14:paraId="31547B38" w14:textId="77777777" w:rsidR="00836125" w:rsidRDefault="00836125" w:rsidP="00532470">
      <w:pPr>
        <w:tabs>
          <w:tab w:val="left" w:pos="1245"/>
        </w:tabs>
        <w:spacing w:after="0" w:line="240" w:lineRule="auto"/>
        <w:jc w:val="center"/>
        <w:rPr>
          <w:rFonts w:cstheme="majorBidi"/>
          <w:rtl/>
        </w:rPr>
      </w:pPr>
    </w:p>
    <w:p w14:paraId="73A2499A" w14:textId="77777777" w:rsidR="00836125" w:rsidRPr="00AC3F78" w:rsidRDefault="00836125" w:rsidP="00532470">
      <w:pPr>
        <w:tabs>
          <w:tab w:val="left" w:pos="1245"/>
        </w:tabs>
        <w:spacing w:after="0" w:line="240" w:lineRule="auto"/>
        <w:jc w:val="center"/>
        <w:rPr>
          <w:rFonts w:cstheme="majorBidi"/>
          <w:lang w:val="en-GB"/>
        </w:rPr>
      </w:pPr>
    </w:p>
    <w:p w14:paraId="04104370" w14:textId="77777777" w:rsidR="007A7C5C" w:rsidRDefault="007A7C5C" w:rsidP="00532470">
      <w:pPr>
        <w:tabs>
          <w:tab w:val="left" w:pos="1245"/>
        </w:tabs>
        <w:spacing w:after="0" w:line="240" w:lineRule="auto"/>
        <w:jc w:val="center"/>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able to meet Duty of Care obligations to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In the event that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 ascertain the level of compliancy required by your organisation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t xml:space="preserve">Part 1: Organisation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Please indicate your type of organisation</w:t>
            </w:r>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organisation.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Affiliated Organisation(s)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Does your organisation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organisation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Does your organisation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Does your organisation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Has your organisation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shd w:val="clear" w:color="auto" w:fill="auto"/>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DFID require organisations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Is your organisation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If Yes, please provide reference number</w:t>
            </w:r>
          </w:p>
        </w:tc>
        <w:tc>
          <w:tcPr>
            <w:tcW w:w="4105" w:type="dxa"/>
            <w:shd w:val="clear" w:color="auto" w:fill="auto"/>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Do your staff undergo ethical training and annual staff updates (including awareness of modern day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shd w:val="clear" w:color="auto" w:fill="auto"/>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9"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Please complete the below disclosure form with a ‘Yes’ o</w:t>
      </w:r>
      <w:r w:rsidR="00D211BF">
        <w:rPr>
          <w:rFonts w:ascii="Georgia" w:hAnsi="Georgia" w:cs="Arial"/>
          <w:sz w:val="21"/>
          <w:szCs w:val="21"/>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Your organisation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organisation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shd w:val="clear" w:color="auto" w:fill="auto"/>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If your organisation,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lastRenderedPageBreak/>
              <w:t>…participation in criminal organisation.</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…fraud including theft, and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…child labour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reach of labour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organisation as defined by </w:t>
            </w:r>
            <w:hyperlink r:id="rId10"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Is your organisation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Part 3: Please indicate ‘Yes’ or ‘No’ as to whether your organisation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organisational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BF2F1D">
        <w:trPr>
          <w:cantSplit/>
          <w:trHeight w:val="737"/>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below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title </w:t>
      </w:r>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insert organisation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consents to Practical Action running the names of the organisations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are able to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1"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2"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r w:rsidR="000122AE" w:rsidRPr="000402C6">
        <w:rPr>
          <w:rFonts w:ascii="Georgia" w:hAnsi="Georgia" w:cs="Arial"/>
          <w:sz w:val="21"/>
          <w:szCs w:val="21"/>
        </w:rPr>
        <w:t>organizations</w:t>
      </w:r>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3"/>
      <w:footerReference w:type="default" r:id="rId14"/>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8FDA1" w14:textId="77777777" w:rsidR="00D45391" w:rsidRDefault="00D45391" w:rsidP="00365509">
      <w:pPr>
        <w:spacing w:after="0" w:line="240" w:lineRule="auto"/>
      </w:pPr>
      <w:r>
        <w:separator/>
      </w:r>
    </w:p>
  </w:endnote>
  <w:endnote w:type="continuationSeparator" w:id="0">
    <w:p w14:paraId="057FC239" w14:textId="77777777" w:rsidR="00D45391" w:rsidRDefault="00D45391"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EFEA" w14:textId="77777777" w:rsidR="00D45391" w:rsidRDefault="00D45391" w:rsidP="00365509">
      <w:pPr>
        <w:spacing w:after="0" w:line="240" w:lineRule="auto"/>
      </w:pPr>
      <w:r>
        <w:separator/>
      </w:r>
    </w:p>
  </w:footnote>
  <w:footnote w:type="continuationSeparator" w:id="0">
    <w:p w14:paraId="4A37A544" w14:textId="77777777" w:rsidR="00D45391" w:rsidRDefault="00D45391"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anchor distT="0" distB="0" distL="114300" distR="114300" simplePos="0" relativeHeight="251658240" behindDoc="0" locked="0" layoutInCell="1" allowOverlap="1" wp14:anchorId="3A253E9D" wp14:editId="1138ADFC">
          <wp:simplePos x="0" y="0"/>
          <wp:positionH relativeFrom="column">
            <wp:posOffset>0</wp:posOffset>
          </wp:positionH>
          <wp:positionV relativeFrom="paragraph">
            <wp:posOffset>-222250</wp:posOffset>
          </wp:positionV>
          <wp:extent cx="1066800" cy="78486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03FC"/>
    <w:rsid w:val="00001904"/>
    <w:rsid w:val="0000192B"/>
    <w:rsid w:val="00001AB5"/>
    <w:rsid w:val="00002384"/>
    <w:rsid w:val="00004DEE"/>
    <w:rsid w:val="00007BE4"/>
    <w:rsid w:val="0001018E"/>
    <w:rsid w:val="000122AE"/>
    <w:rsid w:val="00012954"/>
    <w:rsid w:val="00012F65"/>
    <w:rsid w:val="00024023"/>
    <w:rsid w:val="000262F9"/>
    <w:rsid w:val="000279FA"/>
    <w:rsid w:val="00031B9F"/>
    <w:rsid w:val="000358AD"/>
    <w:rsid w:val="00041417"/>
    <w:rsid w:val="0004282C"/>
    <w:rsid w:val="00043FE2"/>
    <w:rsid w:val="000454AC"/>
    <w:rsid w:val="00045B49"/>
    <w:rsid w:val="00050A1D"/>
    <w:rsid w:val="00051A8E"/>
    <w:rsid w:val="00052AB3"/>
    <w:rsid w:val="00053AF2"/>
    <w:rsid w:val="00053EDB"/>
    <w:rsid w:val="0005546A"/>
    <w:rsid w:val="0006383F"/>
    <w:rsid w:val="0006501F"/>
    <w:rsid w:val="000659D9"/>
    <w:rsid w:val="0007114A"/>
    <w:rsid w:val="00073E35"/>
    <w:rsid w:val="00076BE1"/>
    <w:rsid w:val="00077A4E"/>
    <w:rsid w:val="00077FAD"/>
    <w:rsid w:val="00081384"/>
    <w:rsid w:val="00081FA4"/>
    <w:rsid w:val="00082AED"/>
    <w:rsid w:val="000851AA"/>
    <w:rsid w:val="0009058E"/>
    <w:rsid w:val="00092A3C"/>
    <w:rsid w:val="000942FA"/>
    <w:rsid w:val="0009456B"/>
    <w:rsid w:val="000955E5"/>
    <w:rsid w:val="00096A2F"/>
    <w:rsid w:val="000A2BDC"/>
    <w:rsid w:val="000A2C51"/>
    <w:rsid w:val="000A36AE"/>
    <w:rsid w:val="000A499C"/>
    <w:rsid w:val="000A4DC3"/>
    <w:rsid w:val="000A57BF"/>
    <w:rsid w:val="000A79D2"/>
    <w:rsid w:val="000A7F52"/>
    <w:rsid w:val="000B2FAD"/>
    <w:rsid w:val="000B3701"/>
    <w:rsid w:val="000B4428"/>
    <w:rsid w:val="000B6180"/>
    <w:rsid w:val="000C1EA7"/>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0F61FD"/>
    <w:rsid w:val="000F7376"/>
    <w:rsid w:val="001013D5"/>
    <w:rsid w:val="00103353"/>
    <w:rsid w:val="001037B0"/>
    <w:rsid w:val="00103E97"/>
    <w:rsid w:val="00106BE3"/>
    <w:rsid w:val="001072C6"/>
    <w:rsid w:val="00110069"/>
    <w:rsid w:val="001169A3"/>
    <w:rsid w:val="00117118"/>
    <w:rsid w:val="0011783C"/>
    <w:rsid w:val="00117DFE"/>
    <w:rsid w:val="0012057D"/>
    <w:rsid w:val="00121A64"/>
    <w:rsid w:val="0012232E"/>
    <w:rsid w:val="001231B5"/>
    <w:rsid w:val="001231D5"/>
    <w:rsid w:val="001246E4"/>
    <w:rsid w:val="00127119"/>
    <w:rsid w:val="0013233F"/>
    <w:rsid w:val="00133017"/>
    <w:rsid w:val="00134C22"/>
    <w:rsid w:val="00135DE8"/>
    <w:rsid w:val="00135ED0"/>
    <w:rsid w:val="00136D3A"/>
    <w:rsid w:val="001414B1"/>
    <w:rsid w:val="00141F9C"/>
    <w:rsid w:val="001428D2"/>
    <w:rsid w:val="00145E3A"/>
    <w:rsid w:val="00146633"/>
    <w:rsid w:val="00150FEB"/>
    <w:rsid w:val="00153790"/>
    <w:rsid w:val="001551A8"/>
    <w:rsid w:val="00155EEB"/>
    <w:rsid w:val="00156500"/>
    <w:rsid w:val="00157F77"/>
    <w:rsid w:val="00165F15"/>
    <w:rsid w:val="001663AA"/>
    <w:rsid w:val="001674F7"/>
    <w:rsid w:val="00167816"/>
    <w:rsid w:val="0017094C"/>
    <w:rsid w:val="00170DCC"/>
    <w:rsid w:val="00171052"/>
    <w:rsid w:val="00172417"/>
    <w:rsid w:val="0017512B"/>
    <w:rsid w:val="001752DA"/>
    <w:rsid w:val="001762AC"/>
    <w:rsid w:val="001801CA"/>
    <w:rsid w:val="001801EE"/>
    <w:rsid w:val="0018209D"/>
    <w:rsid w:val="001853C8"/>
    <w:rsid w:val="0018576B"/>
    <w:rsid w:val="00186944"/>
    <w:rsid w:val="00191049"/>
    <w:rsid w:val="00193533"/>
    <w:rsid w:val="00193D08"/>
    <w:rsid w:val="00193F4B"/>
    <w:rsid w:val="00196596"/>
    <w:rsid w:val="001A0AA6"/>
    <w:rsid w:val="001A1320"/>
    <w:rsid w:val="001A2427"/>
    <w:rsid w:val="001A5DAA"/>
    <w:rsid w:val="001A6579"/>
    <w:rsid w:val="001B1DE9"/>
    <w:rsid w:val="001B1FEE"/>
    <w:rsid w:val="001B4930"/>
    <w:rsid w:val="001B63E5"/>
    <w:rsid w:val="001C5AB3"/>
    <w:rsid w:val="001D1376"/>
    <w:rsid w:val="001D4AB0"/>
    <w:rsid w:val="001D5145"/>
    <w:rsid w:val="001E08BA"/>
    <w:rsid w:val="001E24A8"/>
    <w:rsid w:val="001E3605"/>
    <w:rsid w:val="001E3972"/>
    <w:rsid w:val="001E53AA"/>
    <w:rsid w:val="001E63B9"/>
    <w:rsid w:val="001E6606"/>
    <w:rsid w:val="001E7075"/>
    <w:rsid w:val="001F07A8"/>
    <w:rsid w:val="001F0D73"/>
    <w:rsid w:val="001F0F5B"/>
    <w:rsid w:val="001F2836"/>
    <w:rsid w:val="001F71F6"/>
    <w:rsid w:val="002011A9"/>
    <w:rsid w:val="002012E5"/>
    <w:rsid w:val="00203865"/>
    <w:rsid w:val="002051A0"/>
    <w:rsid w:val="00205E23"/>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463C9"/>
    <w:rsid w:val="0025029B"/>
    <w:rsid w:val="00250DAC"/>
    <w:rsid w:val="0025362B"/>
    <w:rsid w:val="00253FEB"/>
    <w:rsid w:val="00254041"/>
    <w:rsid w:val="00255EDD"/>
    <w:rsid w:val="002568D5"/>
    <w:rsid w:val="00257079"/>
    <w:rsid w:val="002577E0"/>
    <w:rsid w:val="00257D55"/>
    <w:rsid w:val="00261344"/>
    <w:rsid w:val="0026180F"/>
    <w:rsid w:val="00263EB4"/>
    <w:rsid w:val="00264336"/>
    <w:rsid w:val="00266172"/>
    <w:rsid w:val="00267844"/>
    <w:rsid w:val="00271315"/>
    <w:rsid w:val="00274C7B"/>
    <w:rsid w:val="00274F52"/>
    <w:rsid w:val="00274F6F"/>
    <w:rsid w:val="002776E5"/>
    <w:rsid w:val="002807C4"/>
    <w:rsid w:val="002813C2"/>
    <w:rsid w:val="00281994"/>
    <w:rsid w:val="00282DA9"/>
    <w:rsid w:val="0028603E"/>
    <w:rsid w:val="002860BC"/>
    <w:rsid w:val="00290845"/>
    <w:rsid w:val="00290E59"/>
    <w:rsid w:val="00291DE4"/>
    <w:rsid w:val="002A08CF"/>
    <w:rsid w:val="002A5669"/>
    <w:rsid w:val="002B0852"/>
    <w:rsid w:val="002B1001"/>
    <w:rsid w:val="002B1748"/>
    <w:rsid w:val="002B3D02"/>
    <w:rsid w:val="002B4BD4"/>
    <w:rsid w:val="002B77AD"/>
    <w:rsid w:val="002C1B48"/>
    <w:rsid w:val="002C57A1"/>
    <w:rsid w:val="002C6560"/>
    <w:rsid w:val="002C78CD"/>
    <w:rsid w:val="002D10A4"/>
    <w:rsid w:val="002D3DCD"/>
    <w:rsid w:val="002D5749"/>
    <w:rsid w:val="002D5C5C"/>
    <w:rsid w:val="002D62EE"/>
    <w:rsid w:val="002E2B13"/>
    <w:rsid w:val="002E3D93"/>
    <w:rsid w:val="002E6441"/>
    <w:rsid w:val="002E69D0"/>
    <w:rsid w:val="002F047E"/>
    <w:rsid w:val="002F2355"/>
    <w:rsid w:val="002F2E8D"/>
    <w:rsid w:val="002F7E9F"/>
    <w:rsid w:val="00300277"/>
    <w:rsid w:val="00303432"/>
    <w:rsid w:val="003041C2"/>
    <w:rsid w:val="00305AA8"/>
    <w:rsid w:val="00306B90"/>
    <w:rsid w:val="003077A5"/>
    <w:rsid w:val="00307B69"/>
    <w:rsid w:val="00310161"/>
    <w:rsid w:val="00311F19"/>
    <w:rsid w:val="003202EF"/>
    <w:rsid w:val="00321D72"/>
    <w:rsid w:val="00324298"/>
    <w:rsid w:val="0032515E"/>
    <w:rsid w:val="0033183D"/>
    <w:rsid w:val="0033219C"/>
    <w:rsid w:val="003342B7"/>
    <w:rsid w:val="00340BA3"/>
    <w:rsid w:val="00342CB1"/>
    <w:rsid w:val="00345028"/>
    <w:rsid w:val="00346768"/>
    <w:rsid w:val="003501A7"/>
    <w:rsid w:val="00360211"/>
    <w:rsid w:val="00360CF4"/>
    <w:rsid w:val="00361479"/>
    <w:rsid w:val="00364A96"/>
    <w:rsid w:val="00365509"/>
    <w:rsid w:val="00365C26"/>
    <w:rsid w:val="00365CED"/>
    <w:rsid w:val="00372F77"/>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2060"/>
    <w:rsid w:val="003A70F5"/>
    <w:rsid w:val="003B1453"/>
    <w:rsid w:val="003B1823"/>
    <w:rsid w:val="003B3CEB"/>
    <w:rsid w:val="003C2172"/>
    <w:rsid w:val="003C24C0"/>
    <w:rsid w:val="003C42A9"/>
    <w:rsid w:val="003C6002"/>
    <w:rsid w:val="003C6147"/>
    <w:rsid w:val="003C7350"/>
    <w:rsid w:val="003C793C"/>
    <w:rsid w:val="003D2BA6"/>
    <w:rsid w:val="003D30BF"/>
    <w:rsid w:val="003D38C7"/>
    <w:rsid w:val="003D4007"/>
    <w:rsid w:val="003D6F5E"/>
    <w:rsid w:val="003D75A3"/>
    <w:rsid w:val="003D7FB6"/>
    <w:rsid w:val="003E0A58"/>
    <w:rsid w:val="003E2F2C"/>
    <w:rsid w:val="003E7620"/>
    <w:rsid w:val="003F34C0"/>
    <w:rsid w:val="0040024B"/>
    <w:rsid w:val="00403B83"/>
    <w:rsid w:val="00403DBE"/>
    <w:rsid w:val="00405DF5"/>
    <w:rsid w:val="004119A9"/>
    <w:rsid w:val="00412C61"/>
    <w:rsid w:val="00414A25"/>
    <w:rsid w:val="00415B7C"/>
    <w:rsid w:val="00415C29"/>
    <w:rsid w:val="0041620E"/>
    <w:rsid w:val="00417479"/>
    <w:rsid w:val="0041798C"/>
    <w:rsid w:val="00417FD7"/>
    <w:rsid w:val="00424245"/>
    <w:rsid w:val="0043210D"/>
    <w:rsid w:val="00433278"/>
    <w:rsid w:val="004349EA"/>
    <w:rsid w:val="004356B2"/>
    <w:rsid w:val="00443842"/>
    <w:rsid w:val="00445094"/>
    <w:rsid w:val="00456007"/>
    <w:rsid w:val="00456232"/>
    <w:rsid w:val="00460D1B"/>
    <w:rsid w:val="004637A6"/>
    <w:rsid w:val="00465744"/>
    <w:rsid w:val="00480B04"/>
    <w:rsid w:val="0049066A"/>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C779D"/>
    <w:rsid w:val="004D106E"/>
    <w:rsid w:val="004D2DB8"/>
    <w:rsid w:val="004D571D"/>
    <w:rsid w:val="004D7835"/>
    <w:rsid w:val="004E085D"/>
    <w:rsid w:val="004E1153"/>
    <w:rsid w:val="004E1446"/>
    <w:rsid w:val="004E167A"/>
    <w:rsid w:val="004E1F08"/>
    <w:rsid w:val="004E2DDB"/>
    <w:rsid w:val="004E35E7"/>
    <w:rsid w:val="004E3D43"/>
    <w:rsid w:val="004E599C"/>
    <w:rsid w:val="004F0918"/>
    <w:rsid w:val="004F164E"/>
    <w:rsid w:val="004F1FF5"/>
    <w:rsid w:val="004F4545"/>
    <w:rsid w:val="004F4E0C"/>
    <w:rsid w:val="004F503F"/>
    <w:rsid w:val="00502415"/>
    <w:rsid w:val="00503478"/>
    <w:rsid w:val="00503CB3"/>
    <w:rsid w:val="005075F5"/>
    <w:rsid w:val="00511C77"/>
    <w:rsid w:val="00513DF4"/>
    <w:rsid w:val="00516141"/>
    <w:rsid w:val="00517297"/>
    <w:rsid w:val="00517A4D"/>
    <w:rsid w:val="005204BD"/>
    <w:rsid w:val="0052100D"/>
    <w:rsid w:val="00522683"/>
    <w:rsid w:val="00527B3B"/>
    <w:rsid w:val="00527F57"/>
    <w:rsid w:val="00530EE7"/>
    <w:rsid w:val="00532470"/>
    <w:rsid w:val="00535699"/>
    <w:rsid w:val="005435BB"/>
    <w:rsid w:val="0054612B"/>
    <w:rsid w:val="0055233C"/>
    <w:rsid w:val="00553536"/>
    <w:rsid w:val="0055389E"/>
    <w:rsid w:val="00553CEF"/>
    <w:rsid w:val="00554478"/>
    <w:rsid w:val="00555736"/>
    <w:rsid w:val="0055732F"/>
    <w:rsid w:val="00557CC8"/>
    <w:rsid w:val="00560210"/>
    <w:rsid w:val="00562054"/>
    <w:rsid w:val="005623BC"/>
    <w:rsid w:val="005655C4"/>
    <w:rsid w:val="00565CD3"/>
    <w:rsid w:val="00567FE7"/>
    <w:rsid w:val="0057127D"/>
    <w:rsid w:val="00572C57"/>
    <w:rsid w:val="00580093"/>
    <w:rsid w:val="00582BEF"/>
    <w:rsid w:val="00583432"/>
    <w:rsid w:val="005847CF"/>
    <w:rsid w:val="00586964"/>
    <w:rsid w:val="00590136"/>
    <w:rsid w:val="005911E3"/>
    <w:rsid w:val="00593C12"/>
    <w:rsid w:val="00594D3B"/>
    <w:rsid w:val="00595940"/>
    <w:rsid w:val="005972FF"/>
    <w:rsid w:val="005A1DB9"/>
    <w:rsid w:val="005A4A76"/>
    <w:rsid w:val="005A7E38"/>
    <w:rsid w:val="005B087E"/>
    <w:rsid w:val="005B0D32"/>
    <w:rsid w:val="005B1414"/>
    <w:rsid w:val="005B2840"/>
    <w:rsid w:val="005B5EDC"/>
    <w:rsid w:val="005C68DB"/>
    <w:rsid w:val="005D007E"/>
    <w:rsid w:val="005D1170"/>
    <w:rsid w:val="005D43FF"/>
    <w:rsid w:val="005D556E"/>
    <w:rsid w:val="005D78B6"/>
    <w:rsid w:val="005E02A5"/>
    <w:rsid w:val="005E1C93"/>
    <w:rsid w:val="005E32DF"/>
    <w:rsid w:val="005E3377"/>
    <w:rsid w:val="005E367C"/>
    <w:rsid w:val="005E503A"/>
    <w:rsid w:val="005E61EF"/>
    <w:rsid w:val="005F1DAF"/>
    <w:rsid w:val="005F3781"/>
    <w:rsid w:val="005F6499"/>
    <w:rsid w:val="005F6EE2"/>
    <w:rsid w:val="005F7034"/>
    <w:rsid w:val="006025AF"/>
    <w:rsid w:val="006059F5"/>
    <w:rsid w:val="006065BB"/>
    <w:rsid w:val="00610D32"/>
    <w:rsid w:val="00610E11"/>
    <w:rsid w:val="00611EB2"/>
    <w:rsid w:val="00613A87"/>
    <w:rsid w:val="0061704B"/>
    <w:rsid w:val="006214D4"/>
    <w:rsid w:val="00621AED"/>
    <w:rsid w:val="00621DFE"/>
    <w:rsid w:val="00622F90"/>
    <w:rsid w:val="006236A3"/>
    <w:rsid w:val="00624698"/>
    <w:rsid w:val="00625F13"/>
    <w:rsid w:val="0062656F"/>
    <w:rsid w:val="00626616"/>
    <w:rsid w:val="00627267"/>
    <w:rsid w:val="0062734A"/>
    <w:rsid w:val="00627641"/>
    <w:rsid w:val="00640E36"/>
    <w:rsid w:val="00641A15"/>
    <w:rsid w:val="006427D5"/>
    <w:rsid w:val="00644417"/>
    <w:rsid w:val="00650EF4"/>
    <w:rsid w:val="0065475F"/>
    <w:rsid w:val="006574FD"/>
    <w:rsid w:val="0066192A"/>
    <w:rsid w:val="00662492"/>
    <w:rsid w:val="0066516E"/>
    <w:rsid w:val="006661EF"/>
    <w:rsid w:val="00666247"/>
    <w:rsid w:val="0066671F"/>
    <w:rsid w:val="00667751"/>
    <w:rsid w:val="0067244F"/>
    <w:rsid w:val="00672849"/>
    <w:rsid w:val="0067434C"/>
    <w:rsid w:val="006769EA"/>
    <w:rsid w:val="006834EC"/>
    <w:rsid w:val="00686B96"/>
    <w:rsid w:val="00687119"/>
    <w:rsid w:val="00692A8E"/>
    <w:rsid w:val="00695749"/>
    <w:rsid w:val="00697832"/>
    <w:rsid w:val="006A2908"/>
    <w:rsid w:val="006A479D"/>
    <w:rsid w:val="006A5C54"/>
    <w:rsid w:val="006A79FD"/>
    <w:rsid w:val="006B1155"/>
    <w:rsid w:val="006B4B64"/>
    <w:rsid w:val="006B4E50"/>
    <w:rsid w:val="006B5478"/>
    <w:rsid w:val="006B70D0"/>
    <w:rsid w:val="006C1B40"/>
    <w:rsid w:val="006C2467"/>
    <w:rsid w:val="006C32BA"/>
    <w:rsid w:val="006C3502"/>
    <w:rsid w:val="006C353A"/>
    <w:rsid w:val="006C74CF"/>
    <w:rsid w:val="006D0C58"/>
    <w:rsid w:val="006D1898"/>
    <w:rsid w:val="006D50D2"/>
    <w:rsid w:val="006D5229"/>
    <w:rsid w:val="006E07A3"/>
    <w:rsid w:val="006E1F4D"/>
    <w:rsid w:val="006E35F6"/>
    <w:rsid w:val="006E3E06"/>
    <w:rsid w:val="006E629B"/>
    <w:rsid w:val="006E7F90"/>
    <w:rsid w:val="006F3EB9"/>
    <w:rsid w:val="006F6C89"/>
    <w:rsid w:val="006F71E1"/>
    <w:rsid w:val="006F740B"/>
    <w:rsid w:val="00704C4A"/>
    <w:rsid w:val="007059DC"/>
    <w:rsid w:val="00707755"/>
    <w:rsid w:val="00710205"/>
    <w:rsid w:val="00711D16"/>
    <w:rsid w:val="00713043"/>
    <w:rsid w:val="007204AC"/>
    <w:rsid w:val="0072078B"/>
    <w:rsid w:val="007208C7"/>
    <w:rsid w:val="0072188B"/>
    <w:rsid w:val="007275D0"/>
    <w:rsid w:val="007303DE"/>
    <w:rsid w:val="00731FFA"/>
    <w:rsid w:val="00733B68"/>
    <w:rsid w:val="007344C9"/>
    <w:rsid w:val="0073610E"/>
    <w:rsid w:val="007378CC"/>
    <w:rsid w:val="00737D0D"/>
    <w:rsid w:val="0074402D"/>
    <w:rsid w:val="00744BEE"/>
    <w:rsid w:val="00747DF1"/>
    <w:rsid w:val="00752C86"/>
    <w:rsid w:val="00755E39"/>
    <w:rsid w:val="00757856"/>
    <w:rsid w:val="00757DEA"/>
    <w:rsid w:val="00761659"/>
    <w:rsid w:val="00765534"/>
    <w:rsid w:val="00765A6C"/>
    <w:rsid w:val="00771541"/>
    <w:rsid w:val="007732F8"/>
    <w:rsid w:val="00776470"/>
    <w:rsid w:val="007811A2"/>
    <w:rsid w:val="00782540"/>
    <w:rsid w:val="0078270F"/>
    <w:rsid w:val="007828CF"/>
    <w:rsid w:val="00783098"/>
    <w:rsid w:val="007853EC"/>
    <w:rsid w:val="007865EF"/>
    <w:rsid w:val="00786961"/>
    <w:rsid w:val="00786979"/>
    <w:rsid w:val="00786C9A"/>
    <w:rsid w:val="00787006"/>
    <w:rsid w:val="00790EB0"/>
    <w:rsid w:val="00795A88"/>
    <w:rsid w:val="007A3C0B"/>
    <w:rsid w:val="007A5549"/>
    <w:rsid w:val="007A7C5C"/>
    <w:rsid w:val="007B08F5"/>
    <w:rsid w:val="007B3FAC"/>
    <w:rsid w:val="007B486E"/>
    <w:rsid w:val="007B4DBC"/>
    <w:rsid w:val="007B5519"/>
    <w:rsid w:val="007B5A27"/>
    <w:rsid w:val="007C379B"/>
    <w:rsid w:val="007C45BF"/>
    <w:rsid w:val="007C4932"/>
    <w:rsid w:val="007C4AA2"/>
    <w:rsid w:val="007C512B"/>
    <w:rsid w:val="007D1C72"/>
    <w:rsid w:val="007D3B3D"/>
    <w:rsid w:val="007D4310"/>
    <w:rsid w:val="007D4E0A"/>
    <w:rsid w:val="007D53C2"/>
    <w:rsid w:val="007E2862"/>
    <w:rsid w:val="007E5A7C"/>
    <w:rsid w:val="007E6132"/>
    <w:rsid w:val="007E6F18"/>
    <w:rsid w:val="007E7ACA"/>
    <w:rsid w:val="007F011A"/>
    <w:rsid w:val="007F02FF"/>
    <w:rsid w:val="007F1400"/>
    <w:rsid w:val="007F4818"/>
    <w:rsid w:val="007F6667"/>
    <w:rsid w:val="007F6900"/>
    <w:rsid w:val="00800D84"/>
    <w:rsid w:val="00805874"/>
    <w:rsid w:val="00807223"/>
    <w:rsid w:val="00810BA3"/>
    <w:rsid w:val="00814C5F"/>
    <w:rsid w:val="008164E7"/>
    <w:rsid w:val="008165C3"/>
    <w:rsid w:val="008167E7"/>
    <w:rsid w:val="00823FB5"/>
    <w:rsid w:val="00825BFB"/>
    <w:rsid w:val="008260CA"/>
    <w:rsid w:val="008302E0"/>
    <w:rsid w:val="00831DBC"/>
    <w:rsid w:val="00836125"/>
    <w:rsid w:val="008370E7"/>
    <w:rsid w:val="00840416"/>
    <w:rsid w:val="00842DFA"/>
    <w:rsid w:val="00842F59"/>
    <w:rsid w:val="00843958"/>
    <w:rsid w:val="00843B51"/>
    <w:rsid w:val="0085032F"/>
    <w:rsid w:val="00852DAC"/>
    <w:rsid w:val="00853AA4"/>
    <w:rsid w:val="00854036"/>
    <w:rsid w:val="008565D8"/>
    <w:rsid w:val="0085785D"/>
    <w:rsid w:val="00860192"/>
    <w:rsid w:val="00861061"/>
    <w:rsid w:val="00862D97"/>
    <w:rsid w:val="00864EC7"/>
    <w:rsid w:val="00867796"/>
    <w:rsid w:val="00876B6D"/>
    <w:rsid w:val="00880988"/>
    <w:rsid w:val="0088250F"/>
    <w:rsid w:val="008831BD"/>
    <w:rsid w:val="00883B66"/>
    <w:rsid w:val="0088625D"/>
    <w:rsid w:val="00887069"/>
    <w:rsid w:val="00890882"/>
    <w:rsid w:val="00892B16"/>
    <w:rsid w:val="008931EE"/>
    <w:rsid w:val="0089700D"/>
    <w:rsid w:val="00897DE4"/>
    <w:rsid w:val="008A097D"/>
    <w:rsid w:val="008A1463"/>
    <w:rsid w:val="008A1D4C"/>
    <w:rsid w:val="008A2A7D"/>
    <w:rsid w:val="008A36FC"/>
    <w:rsid w:val="008A58B7"/>
    <w:rsid w:val="008A6556"/>
    <w:rsid w:val="008B0D76"/>
    <w:rsid w:val="008B216D"/>
    <w:rsid w:val="008B5A91"/>
    <w:rsid w:val="008B67B9"/>
    <w:rsid w:val="008B7687"/>
    <w:rsid w:val="008C1066"/>
    <w:rsid w:val="008C223B"/>
    <w:rsid w:val="008C6035"/>
    <w:rsid w:val="008D2B2E"/>
    <w:rsid w:val="008D4745"/>
    <w:rsid w:val="008D7050"/>
    <w:rsid w:val="008D77E7"/>
    <w:rsid w:val="008E0ECC"/>
    <w:rsid w:val="008E716A"/>
    <w:rsid w:val="008F0E3D"/>
    <w:rsid w:val="008F7284"/>
    <w:rsid w:val="0090008E"/>
    <w:rsid w:val="00900827"/>
    <w:rsid w:val="00901C44"/>
    <w:rsid w:val="00902321"/>
    <w:rsid w:val="009045F6"/>
    <w:rsid w:val="009050E8"/>
    <w:rsid w:val="009069CF"/>
    <w:rsid w:val="00910095"/>
    <w:rsid w:val="009103CF"/>
    <w:rsid w:val="00912472"/>
    <w:rsid w:val="009130D1"/>
    <w:rsid w:val="0091416C"/>
    <w:rsid w:val="00915705"/>
    <w:rsid w:val="00915DD3"/>
    <w:rsid w:val="00915E08"/>
    <w:rsid w:val="009164B6"/>
    <w:rsid w:val="0092080D"/>
    <w:rsid w:val="009260F8"/>
    <w:rsid w:val="00931926"/>
    <w:rsid w:val="00933974"/>
    <w:rsid w:val="00936268"/>
    <w:rsid w:val="00940A16"/>
    <w:rsid w:val="00941804"/>
    <w:rsid w:val="009451A8"/>
    <w:rsid w:val="00945544"/>
    <w:rsid w:val="00945F40"/>
    <w:rsid w:val="00950081"/>
    <w:rsid w:val="009537E7"/>
    <w:rsid w:val="00957F6C"/>
    <w:rsid w:val="00964B39"/>
    <w:rsid w:val="00965CB6"/>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B1"/>
    <w:rsid w:val="009B6B7A"/>
    <w:rsid w:val="009C01D8"/>
    <w:rsid w:val="009C0C56"/>
    <w:rsid w:val="009C0C90"/>
    <w:rsid w:val="009C16F8"/>
    <w:rsid w:val="009C7745"/>
    <w:rsid w:val="009C7B62"/>
    <w:rsid w:val="009C7D13"/>
    <w:rsid w:val="009C7E3F"/>
    <w:rsid w:val="009D1A84"/>
    <w:rsid w:val="009E32C2"/>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382"/>
    <w:rsid w:val="00A247DD"/>
    <w:rsid w:val="00A263B2"/>
    <w:rsid w:val="00A2697C"/>
    <w:rsid w:val="00A26F30"/>
    <w:rsid w:val="00A31AE6"/>
    <w:rsid w:val="00A32F4C"/>
    <w:rsid w:val="00A33A62"/>
    <w:rsid w:val="00A36478"/>
    <w:rsid w:val="00A41213"/>
    <w:rsid w:val="00A41D71"/>
    <w:rsid w:val="00A4251D"/>
    <w:rsid w:val="00A44AE9"/>
    <w:rsid w:val="00A53D26"/>
    <w:rsid w:val="00A575FD"/>
    <w:rsid w:val="00A61A95"/>
    <w:rsid w:val="00A63097"/>
    <w:rsid w:val="00A659AE"/>
    <w:rsid w:val="00A66D3A"/>
    <w:rsid w:val="00A704E1"/>
    <w:rsid w:val="00A72980"/>
    <w:rsid w:val="00A74D36"/>
    <w:rsid w:val="00A76126"/>
    <w:rsid w:val="00A761B5"/>
    <w:rsid w:val="00A77ACA"/>
    <w:rsid w:val="00A80360"/>
    <w:rsid w:val="00A836B0"/>
    <w:rsid w:val="00A91635"/>
    <w:rsid w:val="00A9246E"/>
    <w:rsid w:val="00A92EC5"/>
    <w:rsid w:val="00A932A3"/>
    <w:rsid w:val="00A94F72"/>
    <w:rsid w:val="00A959D6"/>
    <w:rsid w:val="00A969DC"/>
    <w:rsid w:val="00A96E5C"/>
    <w:rsid w:val="00A976BF"/>
    <w:rsid w:val="00AA0EC7"/>
    <w:rsid w:val="00AA1DA3"/>
    <w:rsid w:val="00AA2C79"/>
    <w:rsid w:val="00AA3157"/>
    <w:rsid w:val="00AA33E8"/>
    <w:rsid w:val="00AA59C1"/>
    <w:rsid w:val="00AB0D60"/>
    <w:rsid w:val="00AB1276"/>
    <w:rsid w:val="00AB1A9C"/>
    <w:rsid w:val="00AB5FBA"/>
    <w:rsid w:val="00AC08E4"/>
    <w:rsid w:val="00AC3894"/>
    <w:rsid w:val="00AC3F78"/>
    <w:rsid w:val="00AC40C7"/>
    <w:rsid w:val="00AC4F38"/>
    <w:rsid w:val="00AC5A89"/>
    <w:rsid w:val="00AC6F36"/>
    <w:rsid w:val="00AD39EA"/>
    <w:rsid w:val="00AD3C75"/>
    <w:rsid w:val="00AD5F47"/>
    <w:rsid w:val="00AD663A"/>
    <w:rsid w:val="00AE0329"/>
    <w:rsid w:val="00AE46E5"/>
    <w:rsid w:val="00AE5FF2"/>
    <w:rsid w:val="00AE79B8"/>
    <w:rsid w:val="00AF1288"/>
    <w:rsid w:val="00AF61D5"/>
    <w:rsid w:val="00AF682B"/>
    <w:rsid w:val="00B01215"/>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B8A"/>
    <w:rsid w:val="00B64B6F"/>
    <w:rsid w:val="00B668DF"/>
    <w:rsid w:val="00B669ED"/>
    <w:rsid w:val="00B72882"/>
    <w:rsid w:val="00B731FC"/>
    <w:rsid w:val="00B73B4C"/>
    <w:rsid w:val="00B74156"/>
    <w:rsid w:val="00B745FE"/>
    <w:rsid w:val="00B77891"/>
    <w:rsid w:val="00B823A3"/>
    <w:rsid w:val="00B8311A"/>
    <w:rsid w:val="00B84352"/>
    <w:rsid w:val="00B8793B"/>
    <w:rsid w:val="00B87B31"/>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B88"/>
    <w:rsid w:val="00BF2F1D"/>
    <w:rsid w:val="00BF3159"/>
    <w:rsid w:val="00BF3CFC"/>
    <w:rsid w:val="00BF4747"/>
    <w:rsid w:val="00BF5A69"/>
    <w:rsid w:val="00BF5F03"/>
    <w:rsid w:val="00BF6DF8"/>
    <w:rsid w:val="00BF77E9"/>
    <w:rsid w:val="00C0078E"/>
    <w:rsid w:val="00C0131A"/>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7683"/>
    <w:rsid w:val="00C314AB"/>
    <w:rsid w:val="00C32847"/>
    <w:rsid w:val="00C328FC"/>
    <w:rsid w:val="00C33019"/>
    <w:rsid w:val="00C33749"/>
    <w:rsid w:val="00C400BF"/>
    <w:rsid w:val="00C43F0D"/>
    <w:rsid w:val="00C4487F"/>
    <w:rsid w:val="00C452E0"/>
    <w:rsid w:val="00C46A91"/>
    <w:rsid w:val="00C47095"/>
    <w:rsid w:val="00C47D5E"/>
    <w:rsid w:val="00C50D73"/>
    <w:rsid w:val="00C553B4"/>
    <w:rsid w:val="00C560C1"/>
    <w:rsid w:val="00C56584"/>
    <w:rsid w:val="00C56BB1"/>
    <w:rsid w:val="00C6742E"/>
    <w:rsid w:val="00C7424C"/>
    <w:rsid w:val="00C751C1"/>
    <w:rsid w:val="00C77174"/>
    <w:rsid w:val="00C802CE"/>
    <w:rsid w:val="00C80920"/>
    <w:rsid w:val="00C834CF"/>
    <w:rsid w:val="00C84B41"/>
    <w:rsid w:val="00C86358"/>
    <w:rsid w:val="00C91646"/>
    <w:rsid w:val="00C91F50"/>
    <w:rsid w:val="00C94C17"/>
    <w:rsid w:val="00C95329"/>
    <w:rsid w:val="00C9671B"/>
    <w:rsid w:val="00C96A87"/>
    <w:rsid w:val="00C97B86"/>
    <w:rsid w:val="00CA05F5"/>
    <w:rsid w:val="00CA3CC8"/>
    <w:rsid w:val="00CA7997"/>
    <w:rsid w:val="00CB2FC8"/>
    <w:rsid w:val="00CB68CC"/>
    <w:rsid w:val="00CB7688"/>
    <w:rsid w:val="00CC178E"/>
    <w:rsid w:val="00CC1C16"/>
    <w:rsid w:val="00CC30DD"/>
    <w:rsid w:val="00CC3857"/>
    <w:rsid w:val="00CC4BA9"/>
    <w:rsid w:val="00CC5A2F"/>
    <w:rsid w:val="00CC7E9D"/>
    <w:rsid w:val="00CD1A2D"/>
    <w:rsid w:val="00CD2C67"/>
    <w:rsid w:val="00CD4317"/>
    <w:rsid w:val="00CD6A0F"/>
    <w:rsid w:val="00CD7402"/>
    <w:rsid w:val="00CE2CF4"/>
    <w:rsid w:val="00CE3761"/>
    <w:rsid w:val="00CE3AE9"/>
    <w:rsid w:val="00CE5695"/>
    <w:rsid w:val="00CE5936"/>
    <w:rsid w:val="00CE5C7F"/>
    <w:rsid w:val="00CE5F4E"/>
    <w:rsid w:val="00CE726B"/>
    <w:rsid w:val="00CF1B34"/>
    <w:rsid w:val="00CF38A7"/>
    <w:rsid w:val="00D0293C"/>
    <w:rsid w:val="00D03348"/>
    <w:rsid w:val="00D034BB"/>
    <w:rsid w:val="00D122B8"/>
    <w:rsid w:val="00D14F2E"/>
    <w:rsid w:val="00D15240"/>
    <w:rsid w:val="00D211BF"/>
    <w:rsid w:val="00D23885"/>
    <w:rsid w:val="00D243BA"/>
    <w:rsid w:val="00D256F2"/>
    <w:rsid w:val="00D3305C"/>
    <w:rsid w:val="00D3429C"/>
    <w:rsid w:val="00D347EE"/>
    <w:rsid w:val="00D37020"/>
    <w:rsid w:val="00D42537"/>
    <w:rsid w:val="00D44E44"/>
    <w:rsid w:val="00D45391"/>
    <w:rsid w:val="00D47025"/>
    <w:rsid w:val="00D507C6"/>
    <w:rsid w:val="00D51AB8"/>
    <w:rsid w:val="00D52B6A"/>
    <w:rsid w:val="00D54C41"/>
    <w:rsid w:val="00D55B11"/>
    <w:rsid w:val="00D56E88"/>
    <w:rsid w:val="00D625AC"/>
    <w:rsid w:val="00D63C5D"/>
    <w:rsid w:val="00D644A8"/>
    <w:rsid w:val="00D651A6"/>
    <w:rsid w:val="00D658FB"/>
    <w:rsid w:val="00D67FFA"/>
    <w:rsid w:val="00D75121"/>
    <w:rsid w:val="00D8080D"/>
    <w:rsid w:val="00D80B97"/>
    <w:rsid w:val="00D842F5"/>
    <w:rsid w:val="00D85067"/>
    <w:rsid w:val="00D865FE"/>
    <w:rsid w:val="00D873FF"/>
    <w:rsid w:val="00D91C05"/>
    <w:rsid w:val="00D926C9"/>
    <w:rsid w:val="00D92DC7"/>
    <w:rsid w:val="00D93B2C"/>
    <w:rsid w:val="00D93EBD"/>
    <w:rsid w:val="00D97D4B"/>
    <w:rsid w:val="00DA1B36"/>
    <w:rsid w:val="00DA1F9E"/>
    <w:rsid w:val="00DA62D0"/>
    <w:rsid w:val="00DB0065"/>
    <w:rsid w:val="00DB00E0"/>
    <w:rsid w:val="00DB05A1"/>
    <w:rsid w:val="00DB1FF9"/>
    <w:rsid w:val="00DB30D3"/>
    <w:rsid w:val="00DB41A7"/>
    <w:rsid w:val="00DB5F8C"/>
    <w:rsid w:val="00DB7206"/>
    <w:rsid w:val="00DB7DCA"/>
    <w:rsid w:val="00DC610A"/>
    <w:rsid w:val="00DC65EE"/>
    <w:rsid w:val="00DC712D"/>
    <w:rsid w:val="00DD0FB5"/>
    <w:rsid w:val="00DD39C1"/>
    <w:rsid w:val="00DD45E1"/>
    <w:rsid w:val="00DD66BD"/>
    <w:rsid w:val="00DD7A3A"/>
    <w:rsid w:val="00DE0724"/>
    <w:rsid w:val="00DE219B"/>
    <w:rsid w:val="00DE51DD"/>
    <w:rsid w:val="00DE56DF"/>
    <w:rsid w:val="00DE7AA5"/>
    <w:rsid w:val="00DE7ACE"/>
    <w:rsid w:val="00DF0E0E"/>
    <w:rsid w:val="00DF0E54"/>
    <w:rsid w:val="00DF16AB"/>
    <w:rsid w:val="00DF1C64"/>
    <w:rsid w:val="00DF30DA"/>
    <w:rsid w:val="00DF5D05"/>
    <w:rsid w:val="00E061BB"/>
    <w:rsid w:val="00E072B9"/>
    <w:rsid w:val="00E072E5"/>
    <w:rsid w:val="00E1131A"/>
    <w:rsid w:val="00E11AA9"/>
    <w:rsid w:val="00E14F2F"/>
    <w:rsid w:val="00E1692C"/>
    <w:rsid w:val="00E270BD"/>
    <w:rsid w:val="00E27601"/>
    <w:rsid w:val="00E27C96"/>
    <w:rsid w:val="00E300B5"/>
    <w:rsid w:val="00E308A7"/>
    <w:rsid w:val="00E3270B"/>
    <w:rsid w:val="00E33105"/>
    <w:rsid w:val="00E33379"/>
    <w:rsid w:val="00E3624F"/>
    <w:rsid w:val="00E37B21"/>
    <w:rsid w:val="00E41FDA"/>
    <w:rsid w:val="00E442B9"/>
    <w:rsid w:val="00E533CE"/>
    <w:rsid w:val="00E566C7"/>
    <w:rsid w:val="00E56B81"/>
    <w:rsid w:val="00E628B4"/>
    <w:rsid w:val="00E63FAA"/>
    <w:rsid w:val="00E65D96"/>
    <w:rsid w:val="00E67850"/>
    <w:rsid w:val="00E70B51"/>
    <w:rsid w:val="00E73ED3"/>
    <w:rsid w:val="00E740E7"/>
    <w:rsid w:val="00E74B75"/>
    <w:rsid w:val="00E77004"/>
    <w:rsid w:val="00E7763B"/>
    <w:rsid w:val="00E8045F"/>
    <w:rsid w:val="00E82892"/>
    <w:rsid w:val="00E877FB"/>
    <w:rsid w:val="00E93586"/>
    <w:rsid w:val="00E958C3"/>
    <w:rsid w:val="00E959B2"/>
    <w:rsid w:val="00E967D8"/>
    <w:rsid w:val="00E96D37"/>
    <w:rsid w:val="00E97AD2"/>
    <w:rsid w:val="00EA0B02"/>
    <w:rsid w:val="00EA0BFC"/>
    <w:rsid w:val="00EA47B5"/>
    <w:rsid w:val="00EA5315"/>
    <w:rsid w:val="00EB4315"/>
    <w:rsid w:val="00EB681D"/>
    <w:rsid w:val="00EB699E"/>
    <w:rsid w:val="00EB7639"/>
    <w:rsid w:val="00EC211F"/>
    <w:rsid w:val="00EC2A3F"/>
    <w:rsid w:val="00EC4E43"/>
    <w:rsid w:val="00EC5259"/>
    <w:rsid w:val="00EC601C"/>
    <w:rsid w:val="00EC62C4"/>
    <w:rsid w:val="00EC6467"/>
    <w:rsid w:val="00EC7151"/>
    <w:rsid w:val="00EC766F"/>
    <w:rsid w:val="00ED0B7F"/>
    <w:rsid w:val="00EE242A"/>
    <w:rsid w:val="00EE28C5"/>
    <w:rsid w:val="00EE35FD"/>
    <w:rsid w:val="00EE38D3"/>
    <w:rsid w:val="00EE6BA9"/>
    <w:rsid w:val="00EF13AB"/>
    <w:rsid w:val="00EF7FCE"/>
    <w:rsid w:val="00F00359"/>
    <w:rsid w:val="00F02EFD"/>
    <w:rsid w:val="00F0343E"/>
    <w:rsid w:val="00F060E8"/>
    <w:rsid w:val="00F063A1"/>
    <w:rsid w:val="00F07258"/>
    <w:rsid w:val="00F07C9A"/>
    <w:rsid w:val="00F10587"/>
    <w:rsid w:val="00F1413C"/>
    <w:rsid w:val="00F14203"/>
    <w:rsid w:val="00F143CD"/>
    <w:rsid w:val="00F17425"/>
    <w:rsid w:val="00F17DC5"/>
    <w:rsid w:val="00F17DFC"/>
    <w:rsid w:val="00F24CA5"/>
    <w:rsid w:val="00F33B94"/>
    <w:rsid w:val="00F37932"/>
    <w:rsid w:val="00F37E5F"/>
    <w:rsid w:val="00F414E5"/>
    <w:rsid w:val="00F41C05"/>
    <w:rsid w:val="00F420CE"/>
    <w:rsid w:val="00F43EE3"/>
    <w:rsid w:val="00F441A3"/>
    <w:rsid w:val="00F45388"/>
    <w:rsid w:val="00F454F1"/>
    <w:rsid w:val="00F46E78"/>
    <w:rsid w:val="00F54961"/>
    <w:rsid w:val="00F57CA1"/>
    <w:rsid w:val="00F6077E"/>
    <w:rsid w:val="00F60F36"/>
    <w:rsid w:val="00F63B4B"/>
    <w:rsid w:val="00F64E0B"/>
    <w:rsid w:val="00F65C76"/>
    <w:rsid w:val="00F65F79"/>
    <w:rsid w:val="00F7085C"/>
    <w:rsid w:val="00F70C3D"/>
    <w:rsid w:val="00F71752"/>
    <w:rsid w:val="00F82B42"/>
    <w:rsid w:val="00F82F36"/>
    <w:rsid w:val="00F84551"/>
    <w:rsid w:val="00F85B7C"/>
    <w:rsid w:val="00F90434"/>
    <w:rsid w:val="00F9274E"/>
    <w:rsid w:val="00F92B57"/>
    <w:rsid w:val="00F9454D"/>
    <w:rsid w:val="00F95353"/>
    <w:rsid w:val="00F956CD"/>
    <w:rsid w:val="00F97962"/>
    <w:rsid w:val="00FA3F2D"/>
    <w:rsid w:val="00FA5534"/>
    <w:rsid w:val="00FA6FEE"/>
    <w:rsid w:val="00FA764A"/>
    <w:rsid w:val="00FB0EC5"/>
    <w:rsid w:val="00FB12F6"/>
    <w:rsid w:val="00FB1D22"/>
    <w:rsid w:val="00FB1FEA"/>
    <w:rsid w:val="00FB25C8"/>
    <w:rsid w:val="00FC0532"/>
    <w:rsid w:val="00FC2AFA"/>
    <w:rsid w:val="00FC3B49"/>
    <w:rsid w:val="00FD1088"/>
    <w:rsid w:val="00FD26D8"/>
    <w:rsid w:val="00FD361B"/>
    <w:rsid w:val="00FD564C"/>
    <w:rsid w:val="00FD68A2"/>
    <w:rsid w:val="00FE0B65"/>
    <w:rsid w:val="00FE0BED"/>
    <w:rsid w:val="00FE1D91"/>
    <w:rsid w:val="00FE44D0"/>
    <w:rsid w:val="00FE499D"/>
    <w:rsid w:val="00FE62DC"/>
    <w:rsid w:val="00FF0304"/>
    <w:rsid w:val="00FF37C3"/>
    <w:rsid w:val="00FF4764"/>
    <w:rsid w:val="00FF56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paragraph" w:styleId="HTMLPreformatted">
    <w:name w:val="HTML Preformatted"/>
    <w:basedOn w:val="Normal"/>
    <w:link w:val="HTMLPreformattedChar"/>
    <w:uiPriority w:val="99"/>
    <w:semiHidden/>
    <w:unhideWhenUsed/>
    <w:rsid w:val="00912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2472"/>
    <w:rPr>
      <w:rFonts w:ascii="Courier New" w:eastAsia="Times New Roman" w:hAnsi="Courier New" w:cs="Courier New"/>
      <w:sz w:val="20"/>
      <w:szCs w:val="20"/>
    </w:rPr>
  </w:style>
  <w:style w:type="table" w:customStyle="1" w:styleId="TableGrid4">
    <w:name w:val="Table Grid4"/>
    <w:basedOn w:val="TableNormal"/>
    <w:next w:val="TableGrid"/>
    <w:uiPriority w:val="59"/>
    <w:rsid w:val="00831DB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ingconcerns@dfid.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dfids-supplier-re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gislation.gov.uk/ukpga/2015/30/section/54/enacted" TargetMode="External"/><Relationship Id="rId4" Type="http://schemas.openxmlformats.org/officeDocument/2006/relationships/settings" Target="settings.xml"/><Relationship Id="rId9" Type="http://schemas.openxmlformats.org/officeDocument/2006/relationships/hyperlink" Target="https://www.cyberessentials.ncsc.gov.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2047</TotalTime>
  <Pages>14</Pages>
  <Words>4877</Words>
  <Characters>27799</Characters>
  <Application>Microsoft Office Word</Application>
  <DocSecurity>0</DocSecurity>
  <Lines>231</Lines>
  <Paragraphs>65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Adam Tibin</cp:lastModifiedBy>
  <cp:revision>8</cp:revision>
  <cp:lastPrinted>2025-06-02T06:40:00Z</cp:lastPrinted>
  <dcterms:created xsi:type="dcterms:W3CDTF">2025-08-26T13:55:00Z</dcterms:created>
  <dcterms:modified xsi:type="dcterms:W3CDTF">2025-08-28T01:09:00Z</dcterms:modified>
</cp:coreProperties>
</file>